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9AF035D" w14:textId="77777777" w:rsidR="003B03E0" w:rsidRDefault="003B03E0">
      <w:pPr>
        <w:spacing w:line="360" w:lineRule="auto"/>
        <w:jc w:val="center"/>
        <w:rPr>
          <w:rFonts w:ascii="仿宋_GB2312" w:eastAsia="仿宋_GB2312"/>
          <w:sz w:val="28"/>
          <w:szCs w:val="28"/>
        </w:rPr>
      </w:pPr>
      <w:bookmarkStart w:id="0" w:name="_GoBack"/>
      <w:bookmarkEnd w:id="0"/>
    </w:p>
    <w:p w14:paraId="2A20FE73" w14:textId="77777777" w:rsidR="003B03E0" w:rsidRDefault="003B03E0">
      <w:pPr>
        <w:spacing w:line="360" w:lineRule="auto"/>
        <w:jc w:val="center"/>
        <w:rPr>
          <w:bCs/>
          <w:sz w:val="24"/>
        </w:rPr>
      </w:pPr>
    </w:p>
    <w:p w14:paraId="4ECE3853" w14:textId="77777777" w:rsidR="003B03E0" w:rsidRDefault="003B03E0">
      <w:pPr>
        <w:jc w:val="center"/>
        <w:rPr>
          <w:b/>
          <w:sz w:val="52"/>
        </w:rPr>
      </w:pPr>
    </w:p>
    <w:p w14:paraId="5853AAFB" w14:textId="77777777" w:rsidR="003B03E0" w:rsidRPr="00EB0068" w:rsidRDefault="00EF7383">
      <w:pPr>
        <w:jc w:val="center"/>
        <w:rPr>
          <w:b/>
          <w:sz w:val="52"/>
        </w:rPr>
      </w:pPr>
      <w:r w:rsidRPr="00EB0068">
        <w:rPr>
          <w:rFonts w:hint="eastAsia"/>
          <w:b/>
          <w:sz w:val="52"/>
        </w:rPr>
        <w:t>博时基金管理有限公司</w:t>
      </w:r>
    </w:p>
    <w:p w14:paraId="1CD34F6E" w14:textId="77777777" w:rsidR="003B03E0" w:rsidRPr="00EB0068" w:rsidRDefault="003B03E0">
      <w:pPr>
        <w:rPr>
          <w:b/>
        </w:rPr>
      </w:pPr>
    </w:p>
    <w:p w14:paraId="719AE62E" w14:textId="77777777" w:rsidR="003B03E0" w:rsidRPr="00EB0068" w:rsidRDefault="003B03E0">
      <w:pPr>
        <w:jc w:val="center"/>
        <w:rPr>
          <w:b/>
          <w:sz w:val="52"/>
        </w:rPr>
      </w:pPr>
    </w:p>
    <w:p w14:paraId="5E7D6DE4" w14:textId="302B1998" w:rsidR="003B03E0" w:rsidRPr="00EB0068" w:rsidRDefault="00BC4ADA">
      <w:pPr>
        <w:jc w:val="center"/>
        <w:rPr>
          <w:b/>
          <w:sz w:val="48"/>
        </w:rPr>
      </w:pPr>
      <w:bookmarkStart w:id="1" w:name="_Toc139992300"/>
      <w:bookmarkStart w:id="2" w:name="_Toc123112262"/>
      <w:bookmarkStart w:id="3" w:name="_Toc123701382"/>
      <w:bookmarkStart w:id="4" w:name="_Toc123112223"/>
      <w:bookmarkStart w:id="5" w:name="_Toc139991725"/>
      <w:r w:rsidRPr="00EB0068">
        <w:rPr>
          <w:rFonts w:hint="eastAsia"/>
          <w:b/>
          <w:sz w:val="48"/>
        </w:rPr>
        <w:t>博</w:t>
      </w:r>
      <w:proofErr w:type="gramStart"/>
      <w:r w:rsidRPr="00EB0068">
        <w:rPr>
          <w:rFonts w:hint="eastAsia"/>
          <w:b/>
          <w:sz w:val="48"/>
        </w:rPr>
        <w:t>时数字</w:t>
      </w:r>
      <w:proofErr w:type="gramEnd"/>
      <w:r w:rsidRPr="00EB0068">
        <w:rPr>
          <w:rFonts w:hint="eastAsia"/>
          <w:b/>
          <w:sz w:val="48"/>
        </w:rPr>
        <w:t>经济</w:t>
      </w:r>
      <w:r w:rsidR="00EF7383" w:rsidRPr="00EB0068">
        <w:rPr>
          <w:b/>
          <w:sz w:val="48"/>
        </w:rPr>
        <w:t>18</w:t>
      </w:r>
      <w:r w:rsidR="00EF7383" w:rsidRPr="00EB0068">
        <w:rPr>
          <w:rFonts w:hint="eastAsia"/>
          <w:b/>
          <w:sz w:val="48"/>
        </w:rPr>
        <w:t>个月封闭运作混合型证券投资</w:t>
      </w:r>
      <w:proofErr w:type="gramStart"/>
      <w:r w:rsidR="00EF7383" w:rsidRPr="00EB0068">
        <w:rPr>
          <w:rFonts w:hint="eastAsia"/>
          <w:b/>
          <w:sz w:val="48"/>
        </w:rPr>
        <w:t>基金基金</w:t>
      </w:r>
      <w:proofErr w:type="gramEnd"/>
      <w:r w:rsidR="00EF7383" w:rsidRPr="00EB0068">
        <w:rPr>
          <w:rFonts w:hint="eastAsia"/>
          <w:b/>
          <w:sz w:val="48"/>
        </w:rPr>
        <w:t>合同</w:t>
      </w:r>
      <w:bookmarkEnd w:id="1"/>
      <w:bookmarkEnd w:id="2"/>
      <w:bookmarkEnd w:id="3"/>
      <w:bookmarkEnd w:id="4"/>
      <w:bookmarkEnd w:id="5"/>
    </w:p>
    <w:p w14:paraId="1652D1EE" w14:textId="77777777" w:rsidR="003B03E0" w:rsidRPr="00C460AA" w:rsidRDefault="003B03E0">
      <w:pPr>
        <w:jc w:val="center"/>
        <w:rPr>
          <w:b/>
          <w:sz w:val="52"/>
        </w:rPr>
      </w:pPr>
    </w:p>
    <w:p w14:paraId="024C4C97" w14:textId="77777777" w:rsidR="003B03E0" w:rsidRPr="00EB0068" w:rsidRDefault="003B03E0">
      <w:pPr>
        <w:jc w:val="center"/>
        <w:rPr>
          <w:b/>
          <w:sz w:val="52"/>
        </w:rPr>
      </w:pPr>
    </w:p>
    <w:p w14:paraId="4422E804" w14:textId="77777777" w:rsidR="003B03E0" w:rsidRPr="00EB0068" w:rsidRDefault="003B03E0">
      <w:pPr>
        <w:jc w:val="center"/>
        <w:rPr>
          <w:b/>
          <w:sz w:val="52"/>
        </w:rPr>
      </w:pPr>
    </w:p>
    <w:p w14:paraId="0A2BACE9" w14:textId="77777777" w:rsidR="003B03E0" w:rsidRPr="00EB0068" w:rsidRDefault="003B03E0">
      <w:pPr>
        <w:rPr>
          <w:b/>
        </w:rPr>
      </w:pPr>
    </w:p>
    <w:p w14:paraId="48952DC0" w14:textId="77777777" w:rsidR="003B03E0" w:rsidRPr="00EB0068" w:rsidRDefault="00EF7383">
      <w:pPr>
        <w:jc w:val="center"/>
        <w:rPr>
          <w:b/>
          <w:sz w:val="36"/>
        </w:rPr>
      </w:pPr>
      <w:bookmarkStart w:id="6" w:name="_Toc139991726"/>
      <w:bookmarkStart w:id="7" w:name="_Toc139992301"/>
      <w:bookmarkStart w:id="8" w:name="_Toc123701383"/>
      <w:bookmarkStart w:id="9" w:name="_Toc123112263"/>
      <w:bookmarkStart w:id="10" w:name="_Toc123112224"/>
      <w:r w:rsidRPr="00EB0068">
        <w:rPr>
          <w:rFonts w:hint="eastAsia"/>
          <w:b/>
          <w:sz w:val="36"/>
        </w:rPr>
        <w:t>基金管理人：</w:t>
      </w:r>
      <w:bookmarkEnd w:id="6"/>
      <w:bookmarkEnd w:id="7"/>
      <w:bookmarkEnd w:id="8"/>
      <w:bookmarkEnd w:id="9"/>
      <w:bookmarkEnd w:id="10"/>
      <w:r w:rsidRPr="00EB0068">
        <w:rPr>
          <w:rFonts w:hint="eastAsia"/>
          <w:b/>
          <w:sz w:val="36"/>
        </w:rPr>
        <w:t>博时基金管理有限公司</w:t>
      </w:r>
      <w:r w:rsidRPr="00EB0068">
        <w:rPr>
          <w:b/>
          <w:sz w:val="36"/>
        </w:rPr>
        <w:t xml:space="preserve"> </w:t>
      </w:r>
    </w:p>
    <w:p w14:paraId="1E09070D" w14:textId="77777777" w:rsidR="003B03E0" w:rsidRPr="00EB0068" w:rsidRDefault="00EF7383">
      <w:pPr>
        <w:jc w:val="center"/>
        <w:rPr>
          <w:b/>
          <w:sz w:val="36"/>
        </w:rPr>
      </w:pPr>
      <w:bookmarkStart w:id="11" w:name="_Toc139991727"/>
      <w:bookmarkStart w:id="12" w:name="_Toc123701384"/>
      <w:bookmarkStart w:id="13" w:name="_Toc123112225"/>
      <w:bookmarkStart w:id="14" w:name="_Toc123112264"/>
      <w:bookmarkStart w:id="15" w:name="_Toc139992302"/>
      <w:r w:rsidRPr="00EB0068">
        <w:rPr>
          <w:rFonts w:hint="eastAsia"/>
          <w:b/>
          <w:sz w:val="36"/>
        </w:rPr>
        <w:t>基金托管人：</w:t>
      </w:r>
      <w:bookmarkEnd w:id="11"/>
      <w:bookmarkEnd w:id="12"/>
      <w:bookmarkEnd w:id="13"/>
      <w:bookmarkEnd w:id="14"/>
      <w:bookmarkEnd w:id="15"/>
      <w:r w:rsidRPr="00EB0068">
        <w:rPr>
          <w:rFonts w:hint="eastAsia"/>
          <w:b/>
          <w:sz w:val="36"/>
        </w:rPr>
        <w:t>中国建设银行股份有限公司</w:t>
      </w:r>
    </w:p>
    <w:p w14:paraId="5B605191" w14:textId="77777777" w:rsidR="003B03E0" w:rsidRPr="00EB0068" w:rsidRDefault="003B03E0">
      <w:pPr>
        <w:jc w:val="center"/>
        <w:rPr>
          <w:bCs/>
          <w:sz w:val="32"/>
        </w:rPr>
      </w:pPr>
    </w:p>
    <w:p w14:paraId="19260B55" w14:textId="77777777" w:rsidR="003B03E0" w:rsidRPr="00EB0068" w:rsidRDefault="003B03E0">
      <w:pPr>
        <w:jc w:val="center"/>
        <w:rPr>
          <w:bCs/>
          <w:sz w:val="28"/>
        </w:rPr>
      </w:pPr>
      <w:bookmarkStart w:id="16" w:name="_Toc123112266"/>
      <w:bookmarkStart w:id="17" w:name="_Toc139991729"/>
      <w:bookmarkStart w:id="18" w:name="_Toc123112227"/>
      <w:bookmarkStart w:id="19" w:name="_Toc123701386"/>
    </w:p>
    <w:p w14:paraId="638D85AE" w14:textId="77777777" w:rsidR="003B03E0" w:rsidRPr="00EB0068" w:rsidRDefault="003B03E0">
      <w:pPr>
        <w:jc w:val="center"/>
        <w:rPr>
          <w:bCs/>
          <w:sz w:val="28"/>
        </w:rPr>
      </w:pPr>
    </w:p>
    <w:p w14:paraId="474E6131" w14:textId="77777777" w:rsidR="003B03E0" w:rsidRPr="00EB0068" w:rsidRDefault="003B03E0">
      <w:pPr>
        <w:jc w:val="center"/>
        <w:rPr>
          <w:bCs/>
          <w:sz w:val="28"/>
        </w:rPr>
      </w:pPr>
    </w:p>
    <w:p w14:paraId="1D3D7955" w14:textId="1B8712A7" w:rsidR="003B03E0" w:rsidRPr="00EB0068" w:rsidRDefault="00C460AA">
      <w:pPr>
        <w:jc w:val="center"/>
        <w:rPr>
          <w:bCs/>
          <w:sz w:val="40"/>
        </w:rPr>
        <w:sectPr w:rsidR="003B03E0" w:rsidRPr="00EB0068">
          <w:headerReference w:type="default" r:id="rId9"/>
          <w:footerReference w:type="default" r:id="rId10"/>
          <w:footerReference w:type="first" r:id="rId11"/>
          <w:pgSz w:w="12240" w:h="15840"/>
          <w:pgMar w:top="1440" w:right="1800" w:bottom="1440" w:left="1800" w:header="720" w:footer="720" w:gutter="0"/>
          <w:cols w:space="720"/>
          <w:titlePg/>
        </w:sectPr>
      </w:pPr>
      <w:r>
        <w:rPr>
          <w:rFonts w:ascii="宋体" w:hint="eastAsia"/>
          <w:b/>
          <w:bCs/>
          <w:sz w:val="40"/>
        </w:rPr>
        <w:t>二零二一年四</w:t>
      </w:r>
      <w:r w:rsidR="00EF7383" w:rsidRPr="00EB0068">
        <w:rPr>
          <w:rFonts w:ascii="宋体" w:hint="eastAsia"/>
          <w:b/>
          <w:bCs/>
          <w:sz w:val="40"/>
        </w:rPr>
        <w:t>月</w:t>
      </w:r>
    </w:p>
    <w:p w14:paraId="5A647E74" w14:textId="77777777" w:rsidR="003B03E0" w:rsidRPr="00EB0068" w:rsidRDefault="003B03E0">
      <w:pPr>
        <w:jc w:val="center"/>
        <w:rPr>
          <w:b/>
          <w:sz w:val="28"/>
        </w:rPr>
      </w:pPr>
    </w:p>
    <w:p w14:paraId="5C541A68" w14:textId="77777777" w:rsidR="003B03E0" w:rsidRPr="00EB0068" w:rsidRDefault="00EF7383">
      <w:pPr>
        <w:jc w:val="center"/>
        <w:rPr>
          <w:b/>
          <w:sz w:val="28"/>
        </w:rPr>
      </w:pPr>
      <w:r w:rsidRPr="00EB0068">
        <w:rPr>
          <w:rFonts w:hint="eastAsia"/>
          <w:b/>
          <w:sz w:val="28"/>
        </w:rPr>
        <w:t>目</w:t>
      </w:r>
      <w:r w:rsidRPr="00EB0068">
        <w:rPr>
          <w:b/>
          <w:sz w:val="28"/>
        </w:rPr>
        <w:t xml:space="preserve">    </w:t>
      </w:r>
      <w:r w:rsidRPr="00EB0068">
        <w:rPr>
          <w:rFonts w:hint="eastAsia"/>
          <w:b/>
          <w:sz w:val="28"/>
        </w:rPr>
        <w:t>录</w:t>
      </w:r>
      <w:bookmarkEnd w:id="16"/>
      <w:bookmarkEnd w:id="17"/>
      <w:bookmarkEnd w:id="18"/>
      <w:bookmarkEnd w:id="19"/>
    </w:p>
    <w:p w14:paraId="2185E1B3" w14:textId="77777777" w:rsidR="003B03E0" w:rsidRPr="00EB0068" w:rsidRDefault="003B03E0">
      <w:pPr>
        <w:jc w:val="center"/>
        <w:rPr>
          <w:bCs/>
          <w:sz w:val="28"/>
        </w:rPr>
      </w:pPr>
    </w:p>
    <w:bookmarkStart w:id="20" w:name="_Toc29629"/>
    <w:bookmarkStart w:id="21" w:name="_Toc6306"/>
    <w:bookmarkStart w:id="22" w:name="_Toc26897"/>
    <w:bookmarkStart w:id="23" w:name="_Toc30935"/>
    <w:bookmarkStart w:id="24" w:name="_Toc32639"/>
    <w:bookmarkStart w:id="25" w:name="_Toc8727"/>
    <w:bookmarkStart w:id="26" w:name="_Toc141703880"/>
    <w:bookmarkStart w:id="27" w:name="_Toc4867"/>
    <w:bookmarkStart w:id="28" w:name="_Toc23386"/>
    <w:bookmarkStart w:id="29" w:name="_Toc4966"/>
    <w:bookmarkStart w:id="30" w:name="_Toc139991730"/>
    <w:bookmarkStart w:id="31" w:name="_Toc15517"/>
    <w:bookmarkStart w:id="32" w:name="_Toc123112268"/>
    <w:bookmarkStart w:id="33" w:name="_Toc123112229"/>
    <w:bookmarkStart w:id="34" w:name="_Toc123701389"/>
    <w:bookmarkStart w:id="35" w:name="_Toc233456271"/>
    <w:p w14:paraId="2830424E" w14:textId="73E6E3A9" w:rsidR="003B03E0" w:rsidRPr="00EB0068" w:rsidRDefault="00EF7383">
      <w:pPr>
        <w:pStyle w:val="10"/>
        <w:rPr>
          <w:rFonts w:ascii="Calibri" w:hAnsi="Calibri"/>
          <w:szCs w:val="22"/>
        </w:rPr>
      </w:pPr>
      <w:r w:rsidRPr="00A572C1">
        <w:rPr>
          <w:b/>
          <w:sz w:val="24"/>
        </w:rPr>
        <w:fldChar w:fldCharType="begin"/>
      </w:r>
      <w:r w:rsidRPr="00EB0068">
        <w:rPr>
          <w:b/>
          <w:bCs/>
          <w:sz w:val="24"/>
          <w:szCs w:val="24"/>
        </w:rPr>
        <w:instrText xml:space="preserve"> TOC \o "1-1" \h \z \u </w:instrText>
      </w:r>
      <w:r w:rsidRPr="00A572C1">
        <w:rPr>
          <w:b/>
          <w:sz w:val="24"/>
        </w:rPr>
        <w:fldChar w:fldCharType="separate"/>
      </w:r>
      <w:hyperlink w:anchor="_Toc24034619" w:history="1">
        <w:r w:rsidRPr="00EB0068">
          <w:rPr>
            <w:rStyle w:val="af6"/>
            <w:rFonts w:hint="eastAsia"/>
          </w:rPr>
          <w:t>第一部分</w:t>
        </w:r>
        <w:r w:rsidRPr="00EB0068">
          <w:rPr>
            <w:rStyle w:val="af6"/>
          </w:rPr>
          <w:t xml:space="preserve">  </w:t>
        </w:r>
        <w:r w:rsidRPr="00EB0068">
          <w:rPr>
            <w:rStyle w:val="af6"/>
            <w:rFonts w:hint="eastAsia"/>
          </w:rPr>
          <w:t>前言</w:t>
        </w:r>
        <w:r w:rsidRPr="00EB0068">
          <w:tab/>
          <w:t>1-</w:t>
        </w:r>
        <w:r w:rsidRPr="00A572C1">
          <w:fldChar w:fldCharType="begin"/>
        </w:r>
        <w:r w:rsidRPr="00EB0068">
          <w:instrText xml:space="preserve"> PAGEREF _Toc24034619 \h </w:instrText>
        </w:r>
        <w:r w:rsidRPr="00A572C1">
          <w:fldChar w:fldCharType="separate"/>
        </w:r>
        <w:r w:rsidR="00481F1F">
          <w:rPr>
            <w:noProof/>
          </w:rPr>
          <w:t>1</w:t>
        </w:r>
        <w:r w:rsidRPr="00A572C1">
          <w:fldChar w:fldCharType="end"/>
        </w:r>
      </w:hyperlink>
    </w:p>
    <w:p w14:paraId="5E6C7F9A" w14:textId="6B638D33" w:rsidR="003B03E0" w:rsidRPr="00EB0068" w:rsidRDefault="00400645">
      <w:pPr>
        <w:pStyle w:val="10"/>
        <w:rPr>
          <w:rFonts w:ascii="Calibri" w:hAnsi="Calibri"/>
          <w:szCs w:val="22"/>
        </w:rPr>
      </w:pPr>
      <w:hyperlink w:anchor="_Toc24034620" w:history="1">
        <w:r w:rsidR="00EF7383" w:rsidRPr="00EB0068">
          <w:rPr>
            <w:rStyle w:val="af6"/>
            <w:rFonts w:hint="eastAsia"/>
          </w:rPr>
          <w:t>第二部分</w:t>
        </w:r>
        <w:r w:rsidR="00EF7383" w:rsidRPr="00EB0068">
          <w:rPr>
            <w:rStyle w:val="af6"/>
          </w:rPr>
          <w:t xml:space="preserve">  </w:t>
        </w:r>
        <w:r w:rsidR="00EF7383" w:rsidRPr="00EB0068">
          <w:rPr>
            <w:rStyle w:val="af6"/>
            <w:rFonts w:hint="eastAsia"/>
          </w:rPr>
          <w:t>释义</w:t>
        </w:r>
        <w:r w:rsidR="00EF7383" w:rsidRPr="00EB0068">
          <w:tab/>
          <w:t>2-</w:t>
        </w:r>
        <w:r w:rsidR="00EF7383" w:rsidRPr="00A572C1">
          <w:fldChar w:fldCharType="begin"/>
        </w:r>
        <w:r w:rsidR="00EF7383" w:rsidRPr="00EB0068">
          <w:instrText xml:space="preserve"> PAGEREF _Toc24034620 \h </w:instrText>
        </w:r>
        <w:r w:rsidR="00EF7383" w:rsidRPr="00A572C1">
          <w:fldChar w:fldCharType="separate"/>
        </w:r>
        <w:r w:rsidR="00481F1F">
          <w:rPr>
            <w:noProof/>
          </w:rPr>
          <w:t>1</w:t>
        </w:r>
        <w:r w:rsidR="00EF7383" w:rsidRPr="00A572C1">
          <w:fldChar w:fldCharType="end"/>
        </w:r>
      </w:hyperlink>
    </w:p>
    <w:p w14:paraId="03682BEA" w14:textId="02F01B61" w:rsidR="003B03E0" w:rsidRPr="00EB0068" w:rsidRDefault="00400645">
      <w:pPr>
        <w:pStyle w:val="10"/>
        <w:rPr>
          <w:rFonts w:ascii="Calibri" w:hAnsi="Calibri"/>
          <w:szCs w:val="22"/>
        </w:rPr>
      </w:pPr>
      <w:hyperlink w:anchor="_Toc24034621" w:history="1">
        <w:r w:rsidR="00EF7383" w:rsidRPr="00EB0068">
          <w:rPr>
            <w:rStyle w:val="af6"/>
            <w:rFonts w:hint="eastAsia"/>
          </w:rPr>
          <w:t>第三部分</w:t>
        </w:r>
        <w:r w:rsidR="00EF7383" w:rsidRPr="00EB0068">
          <w:rPr>
            <w:rStyle w:val="af6"/>
          </w:rPr>
          <w:t xml:space="preserve">  </w:t>
        </w:r>
        <w:r w:rsidR="00EF7383" w:rsidRPr="00EB0068">
          <w:rPr>
            <w:rStyle w:val="af6"/>
            <w:rFonts w:hint="eastAsia"/>
          </w:rPr>
          <w:t>基金的基本情况</w:t>
        </w:r>
        <w:r w:rsidR="00EF7383" w:rsidRPr="00EB0068">
          <w:tab/>
          <w:t>3-</w:t>
        </w:r>
        <w:r w:rsidR="00EF7383" w:rsidRPr="00A572C1">
          <w:fldChar w:fldCharType="begin"/>
        </w:r>
        <w:r w:rsidR="00EF7383" w:rsidRPr="00EB0068">
          <w:instrText xml:space="preserve"> PAGEREF _Toc24034621 \h </w:instrText>
        </w:r>
        <w:r w:rsidR="00EF7383" w:rsidRPr="00A572C1">
          <w:fldChar w:fldCharType="separate"/>
        </w:r>
        <w:r w:rsidR="00481F1F">
          <w:rPr>
            <w:noProof/>
          </w:rPr>
          <w:t>1</w:t>
        </w:r>
        <w:r w:rsidR="00EF7383" w:rsidRPr="00A572C1">
          <w:fldChar w:fldCharType="end"/>
        </w:r>
      </w:hyperlink>
    </w:p>
    <w:p w14:paraId="4E6951E0" w14:textId="37B3CE48" w:rsidR="003B03E0" w:rsidRPr="00EB0068" w:rsidRDefault="00400645">
      <w:pPr>
        <w:pStyle w:val="10"/>
        <w:rPr>
          <w:rFonts w:ascii="Calibri" w:hAnsi="Calibri"/>
          <w:szCs w:val="22"/>
        </w:rPr>
      </w:pPr>
      <w:hyperlink w:anchor="_Toc24034622" w:history="1">
        <w:r w:rsidR="00EF7383" w:rsidRPr="00EB0068">
          <w:rPr>
            <w:rStyle w:val="af6"/>
            <w:rFonts w:hint="eastAsia"/>
          </w:rPr>
          <w:t>第四部分</w:t>
        </w:r>
        <w:r w:rsidR="00EF7383" w:rsidRPr="00EB0068">
          <w:rPr>
            <w:rStyle w:val="af6"/>
          </w:rPr>
          <w:t xml:space="preserve">  </w:t>
        </w:r>
        <w:r w:rsidR="00EF7383" w:rsidRPr="00EB0068">
          <w:rPr>
            <w:rStyle w:val="af6"/>
            <w:rFonts w:hint="eastAsia"/>
          </w:rPr>
          <w:t>基金份额的发售</w:t>
        </w:r>
        <w:r w:rsidR="00EF7383" w:rsidRPr="00EB0068">
          <w:tab/>
          <w:t>4-</w:t>
        </w:r>
        <w:r w:rsidR="00EF7383" w:rsidRPr="00A572C1">
          <w:fldChar w:fldCharType="begin"/>
        </w:r>
        <w:r w:rsidR="00EF7383" w:rsidRPr="00EB0068">
          <w:instrText xml:space="preserve"> PAGEREF _Toc24034622 \h </w:instrText>
        </w:r>
        <w:r w:rsidR="00EF7383" w:rsidRPr="00A572C1">
          <w:fldChar w:fldCharType="separate"/>
        </w:r>
        <w:r w:rsidR="00481F1F">
          <w:rPr>
            <w:noProof/>
          </w:rPr>
          <w:t>1</w:t>
        </w:r>
        <w:r w:rsidR="00EF7383" w:rsidRPr="00A572C1">
          <w:fldChar w:fldCharType="end"/>
        </w:r>
      </w:hyperlink>
    </w:p>
    <w:p w14:paraId="3976DC1C" w14:textId="2396EDCB" w:rsidR="003B03E0" w:rsidRPr="00EB0068" w:rsidRDefault="00400645">
      <w:pPr>
        <w:pStyle w:val="10"/>
        <w:rPr>
          <w:rFonts w:ascii="Calibri" w:hAnsi="Calibri"/>
          <w:szCs w:val="22"/>
        </w:rPr>
      </w:pPr>
      <w:hyperlink w:anchor="_Toc24034623" w:history="1">
        <w:r w:rsidR="00EF7383" w:rsidRPr="00EB0068">
          <w:rPr>
            <w:rStyle w:val="af6"/>
            <w:rFonts w:hint="eastAsia"/>
          </w:rPr>
          <w:t>第五部分</w:t>
        </w:r>
        <w:r w:rsidR="00EF7383" w:rsidRPr="00EB0068">
          <w:rPr>
            <w:rStyle w:val="af6"/>
          </w:rPr>
          <w:t xml:space="preserve">  </w:t>
        </w:r>
        <w:r w:rsidR="00EF7383" w:rsidRPr="00EB0068">
          <w:rPr>
            <w:rStyle w:val="af6"/>
            <w:rFonts w:hint="eastAsia"/>
          </w:rPr>
          <w:t>基金备案</w:t>
        </w:r>
        <w:r w:rsidR="00EF7383" w:rsidRPr="00EB0068">
          <w:tab/>
          <w:t>5-</w:t>
        </w:r>
        <w:r w:rsidR="00EF7383" w:rsidRPr="00A572C1">
          <w:fldChar w:fldCharType="begin"/>
        </w:r>
        <w:r w:rsidR="00EF7383" w:rsidRPr="00EB0068">
          <w:instrText xml:space="preserve"> PAGEREF _Toc24034623 \h </w:instrText>
        </w:r>
        <w:r w:rsidR="00EF7383" w:rsidRPr="00A572C1">
          <w:fldChar w:fldCharType="separate"/>
        </w:r>
        <w:r w:rsidR="00481F1F">
          <w:rPr>
            <w:noProof/>
          </w:rPr>
          <w:t>1</w:t>
        </w:r>
        <w:r w:rsidR="00EF7383" w:rsidRPr="00A572C1">
          <w:fldChar w:fldCharType="end"/>
        </w:r>
      </w:hyperlink>
    </w:p>
    <w:p w14:paraId="1FE700EE" w14:textId="12626DEA" w:rsidR="003B03E0" w:rsidRPr="00EB0068" w:rsidRDefault="00400645">
      <w:pPr>
        <w:pStyle w:val="10"/>
        <w:rPr>
          <w:rFonts w:ascii="Calibri" w:hAnsi="Calibri"/>
          <w:szCs w:val="22"/>
        </w:rPr>
      </w:pPr>
      <w:hyperlink w:anchor="_Toc24034624" w:history="1">
        <w:r w:rsidR="00EF7383" w:rsidRPr="00EB0068">
          <w:rPr>
            <w:rStyle w:val="af6"/>
            <w:rFonts w:hint="eastAsia"/>
            <w:kern w:val="44"/>
          </w:rPr>
          <w:t>第六部分</w:t>
        </w:r>
        <w:r w:rsidR="00EF7383" w:rsidRPr="00EB0068">
          <w:rPr>
            <w:rStyle w:val="af6"/>
            <w:kern w:val="44"/>
          </w:rPr>
          <w:t xml:space="preserve">  </w:t>
        </w:r>
        <w:r w:rsidR="00EF7383" w:rsidRPr="00EB0068">
          <w:rPr>
            <w:rStyle w:val="af6"/>
            <w:rFonts w:hint="eastAsia"/>
            <w:kern w:val="44"/>
          </w:rPr>
          <w:t>基金份额的申购与赎回</w:t>
        </w:r>
        <w:r w:rsidR="00EF7383" w:rsidRPr="00EB0068">
          <w:tab/>
          <w:t>6-</w:t>
        </w:r>
        <w:r w:rsidR="00EF7383" w:rsidRPr="00A572C1">
          <w:fldChar w:fldCharType="begin"/>
        </w:r>
        <w:r w:rsidR="00EF7383" w:rsidRPr="00EB0068">
          <w:instrText xml:space="preserve"> PAGEREF _Toc24034624 \h </w:instrText>
        </w:r>
        <w:r w:rsidR="00EF7383" w:rsidRPr="00A572C1">
          <w:fldChar w:fldCharType="separate"/>
        </w:r>
        <w:r w:rsidR="00481F1F">
          <w:rPr>
            <w:noProof/>
          </w:rPr>
          <w:t>1</w:t>
        </w:r>
        <w:r w:rsidR="00EF7383" w:rsidRPr="00A572C1">
          <w:fldChar w:fldCharType="end"/>
        </w:r>
      </w:hyperlink>
    </w:p>
    <w:p w14:paraId="7C1B6D5E" w14:textId="02DE86DB" w:rsidR="003B03E0" w:rsidRPr="00EB0068" w:rsidRDefault="00400645">
      <w:pPr>
        <w:pStyle w:val="10"/>
        <w:rPr>
          <w:rFonts w:ascii="Calibri" w:hAnsi="Calibri"/>
          <w:szCs w:val="22"/>
        </w:rPr>
      </w:pPr>
      <w:hyperlink w:anchor="_Toc24034625" w:history="1">
        <w:r w:rsidR="00EF7383" w:rsidRPr="00EB0068">
          <w:rPr>
            <w:rStyle w:val="af6"/>
            <w:rFonts w:hint="eastAsia"/>
          </w:rPr>
          <w:t>第七部分</w:t>
        </w:r>
        <w:r w:rsidR="00EF7383" w:rsidRPr="00EB0068">
          <w:rPr>
            <w:rStyle w:val="af6"/>
          </w:rPr>
          <w:t xml:space="preserve">  </w:t>
        </w:r>
        <w:r w:rsidR="00EF7383" w:rsidRPr="00EB0068">
          <w:rPr>
            <w:rStyle w:val="af6"/>
            <w:rFonts w:hint="eastAsia"/>
          </w:rPr>
          <w:t>基金合同当事人及权利义务</w:t>
        </w:r>
        <w:r w:rsidR="00EF7383" w:rsidRPr="00EB0068">
          <w:tab/>
          <w:t>7-</w:t>
        </w:r>
        <w:r w:rsidR="00EF7383" w:rsidRPr="00A572C1">
          <w:fldChar w:fldCharType="begin"/>
        </w:r>
        <w:r w:rsidR="00EF7383" w:rsidRPr="00EB0068">
          <w:instrText xml:space="preserve"> PAGEREF _Toc24034625 \h </w:instrText>
        </w:r>
        <w:r w:rsidR="00EF7383" w:rsidRPr="00A572C1">
          <w:fldChar w:fldCharType="separate"/>
        </w:r>
        <w:r w:rsidR="00481F1F">
          <w:rPr>
            <w:noProof/>
          </w:rPr>
          <w:t>1</w:t>
        </w:r>
        <w:r w:rsidR="00EF7383" w:rsidRPr="00A572C1">
          <w:fldChar w:fldCharType="end"/>
        </w:r>
      </w:hyperlink>
    </w:p>
    <w:p w14:paraId="433FB738" w14:textId="4039EF19" w:rsidR="003B03E0" w:rsidRPr="00EB0068" w:rsidRDefault="00400645">
      <w:pPr>
        <w:pStyle w:val="10"/>
        <w:rPr>
          <w:rFonts w:ascii="Calibri" w:hAnsi="Calibri"/>
          <w:szCs w:val="22"/>
        </w:rPr>
      </w:pPr>
      <w:hyperlink w:anchor="_Toc24034626" w:history="1">
        <w:r w:rsidR="00EF7383" w:rsidRPr="00EB0068">
          <w:rPr>
            <w:rStyle w:val="af6"/>
            <w:rFonts w:hint="eastAsia"/>
          </w:rPr>
          <w:t>第八部分</w:t>
        </w:r>
        <w:r w:rsidR="00EF7383" w:rsidRPr="00EB0068">
          <w:rPr>
            <w:rStyle w:val="af6"/>
          </w:rPr>
          <w:t xml:space="preserve">  </w:t>
        </w:r>
        <w:r w:rsidR="00EF7383" w:rsidRPr="00EB0068">
          <w:rPr>
            <w:rStyle w:val="af6"/>
            <w:rFonts w:hint="eastAsia"/>
          </w:rPr>
          <w:t>基金份额持有人大会</w:t>
        </w:r>
        <w:r w:rsidR="00EF7383" w:rsidRPr="00EB0068">
          <w:tab/>
          <w:t>8-</w:t>
        </w:r>
        <w:r w:rsidR="00EF7383" w:rsidRPr="00A572C1">
          <w:fldChar w:fldCharType="begin"/>
        </w:r>
        <w:r w:rsidR="00EF7383" w:rsidRPr="00EB0068">
          <w:instrText xml:space="preserve"> PAGEREF _Toc24034626 \h </w:instrText>
        </w:r>
        <w:r w:rsidR="00EF7383" w:rsidRPr="00A572C1">
          <w:fldChar w:fldCharType="separate"/>
        </w:r>
        <w:r w:rsidR="00481F1F">
          <w:rPr>
            <w:noProof/>
          </w:rPr>
          <w:t>1</w:t>
        </w:r>
        <w:r w:rsidR="00EF7383" w:rsidRPr="00A572C1">
          <w:fldChar w:fldCharType="end"/>
        </w:r>
      </w:hyperlink>
    </w:p>
    <w:p w14:paraId="7E64B3C9" w14:textId="6C019F88" w:rsidR="003B03E0" w:rsidRPr="00EB0068" w:rsidRDefault="00400645">
      <w:pPr>
        <w:pStyle w:val="10"/>
        <w:rPr>
          <w:rFonts w:ascii="Calibri" w:hAnsi="Calibri"/>
          <w:szCs w:val="22"/>
        </w:rPr>
      </w:pPr>
      <w:hyperlink w:anchor="_Toc24034627" w:history="1">
        <w:r w:rsidR="00EF7383" w:rsidRPr="00EB0068">
          <w:rPr>
            <w:rStyle w:val="af6"/>
            <w:rFonts w:hint="eastAsia"/>
          </w:rPr>
          <w:t>第九部分</w:t>
        </w:r>
        <w:r w:rsidR="00EF7383" w:rsidRPr="00EB0068">
          <w:rPr>
            <w:rStyle w:val="af6"/>
          </w:rPr>
          <w:t xml:space="preserve">  </w:t>
        </w:r>
        <w:r w:rsidR="00EF7383" w:rsidRPr="00EB0068">
          <w:rPr>
            <w:rStyle w:val="af6"/>
            <w:rFonts w:hint="eastAsia"/>
          </w:rPr>
          <w:t>基金管理人、基金托管人的更换条件和程序</w:t>
        </w:r>
        <w:r w:rsidR="00EF7383" w:rsidRPr="00EB0068">
          <w:tab/>
          <w:t>9-</w:t>
        </w:r>
        <w:r w:rsidR="00EF7383" w:rsidRPr="00A572C1">
          <w:fldChar w:fldCharType="begin"/>
        </w:r>
        <w:r w:rsidR="00EF7383" w:rsidRPr="00EB0068">
          <w:instrText xml:space="preserve"> PAGEREF _Toc24034627 \h </w:instrText>
        </w:r>
        <w:r w:rsidR="00EF7383" w:rsidRPr="00A572C1">
          <w:fldChar w:fldCharType="separate"/>
        </w:r>
        <w:r w:rsidR="00481F1F">
          <w:rPr>
            <w:noProof/>
          </w:rPr>
          <w:t>1</w:t>
        </w:r>
        <w:r w:rsidR="00EF7383" w:rsidRPr="00A572C1">
          <w:fldChar w:fldCharType="end"/>
        </w:r>
      </w:hyperlink>
    </w:p>
    <w:p w14:paraId="78521B0E" w14:textId="0939BE88" w:rsidR="003B03E0" w:rsidRPr="00EB0068" w:rsidRDefault="00400645">
      <w:pPr>
        <w:pStyle w:val="10"/>
        <w:rPr>
          <w:rFonts w:ascii="Calibri" w:hAnsi="Calibri"/>
          <w:szCs w:val="22"/>
        </w:rPr>
      </w:pPr>
      <w:hyperlink w:anchor="_Toc24034628" w:history="1">
        <w:r w:rsidR="00EF7383" w:rsidRPr="00EB0068">
          <w:rPr>
            <w:rStyle w:val="af6"/>
            <w:rFonts w:hint="eastAsia"/>
          </w:rPr>
          <w:t>第十部分</w:t>
        </w:r>
        <w:r w:rsidR="00EF7383" w:rsidRPr="00EB0068">
          <w:rPr>
            <w:rStyle w:val="af6"/>
          </w:rPr>
          <w:t xml:space="preserve">  </w:t>
        </w:r>
        <w:r w:rsidR="00EF7383" w:rsidRPr="00EB0068">
          <w:rPr>
            <w:rStyle w:val="af6"/>
            <w:rFonts w:hint="eastAsia"/>
          </w:rPr>
          <w:t>基金的托管</w:t>
        </w:r>
        <w:r w:rsidR="00EF7383" w:rsidRPr="00EB0068">
          <w:tab/>
          <w:t>10-</w:t>
        </w:r>
        <w:r w:rsidR="00EF7383" w:rsidRPr="00A572C1">
          <w:fldChar w:fldCharType="begin"/>
        </w:r>
        <w:r w:rsidR="00EF7383" w:rsidRPr="00EB0068">
          <w:instrText xml:space="preserve"> PAGEREF _Toc24034628 \h </w:instrText>
        </w:r>
        <w:r w:rsidR="00EF7383" w:rsidRPr="00A572C1">
          <w:fldChar w:fldCharType="separate"/>
        </w:r>
        <w:r w:rsidR="00481F1F">
          <w:rPr>
            <w:noProof/>
          </w:rPr>
          <w:t>1</w:t>
        </w:r>
        <w:r w:rsidR="00EF7383" w:rsidRPr="00A572C1">
          <w:fldChar w:fldCharType="end"/>
        </w:r>
      </w:hyperlink>
    </w:p>
    <w:p w14:paraId="00E4DDCD" w14:textId="01373CBC" w:rsidR="003B03E0" w:rsidRPr="00EB0068" w:rsidRDefault="00400645">
      <w:pPr>
        <w:pStyle w:val="10"/>
        <w:rPr>
          <w:rFonts w:ascii="Calibri" w:hAnsi="Calibri"/>
          <w:szCs w:val="22"/>
        </w:rPr>
      </w:pPr>
      <w:hyperlink w:anchor="_Toc24034629" w:history="1">
        <w:r w:rsidR="00EF7383" w:rsidRPr="00EB0068">
          <w:rPr>
            <w:rStyle w:val="af6"/>
            <w:rFonts w:hint="eastAsia"/>
          </w:rPr>
          <w:t>第十一部分</w:t>
        </w:r>
        <w:r w:rsidR="00EF7383" w:rsidRPr="00EB0068">
          <w:rPr>
            <w:rStyle w:val="af6"/>
          </w:rPr>
          <w:t xml:space="preserve">  </w:t>
        </w:r>
        <w:r w:rsidR="00EF7383" w:rsidRPr="00EB0068">
          <w:rPr>
            <w:rStyle w:val="af6"/>
            <w:rFonts w:hint="eastAsia"/>
          </w:rPr>
          <w:t>基金份额的登记</w:t>
        </w:r>
        <w:r w:rsidR="00EF7383" w:rsidRPr="00EB0068">
          <w:tab/>
          <w:t>11-</w:t>
        </w:r>
        <w:r w:rsidR="00EF7383" w:rsidRPr="00A572C1">
          <w:fldChar w:fldCharType="begin"/>
        </w:r>
        <w:r w:rsidR="00EF7383" w:rsidRPr="00EB0068">
          <w:instrText xml:space="preserve"> PAGEREF _Toc24034629 \h </w:instrText>
        </w:r>
        <w:r w:rsidR="00EF7383" w:rsidRPr="00A572C1">
          <w:fldChar w:fldCharType="separate"/>
        </w:r>
        <w:r w:rsidR="00481F1F">
          <w:rPr>
            <w:noProof/>
          </w:rPr>
          <w:t>1</w:t>
        </w:r>
        <w:r w:rsidR="00EF7383" w:rsidRPr="00A572C1">
          <w:fldChar w:fldCharType="end"/>
        </w:r>
      </w:hyperlink>
    </w:p>
    <w:p w14:paraId="671DC2BC" w14:textId="089F89ED" w:rsidR="003B03E0" w:rsidRPr="00EB0068" w:rsidRDefault="00400645">
      <w:pPr>
        <w:pStyle w:val="10"/>
        <w:rPr>
          <w:rFonts w:ascii="Calibri" w:hAnsi="Calibri"/>
          <w:szCs w:val="22"/>
        </w:rPr>
      </w:pPr>
      <w:hyperlink w:anchor="_Toc24034630" w:history="1">
        <w:r w:rsidR="00EF7383" w:rsidRPr="00EB0068">
          <w:rPr>
            <w:rStyle w:val="af6"/>
            <w:rFonts w:hint="eastAsia"/>
          </w:rPr>
          <w:t>第十二部分</w:t>
        </w:r>
        <w:r w:rsidR="00EF7383" w:rsidRPr="00EB0068">
          <w:rPr>
            <w:rStyle w:val="af6"/>
          </w:rPr>
          <w:t xml:space="preserve">  </w:t>
        </w:r>
        <w:r w:rsidR="00EF7383" w:rsidRPr="00EB0068">
          <w:rPr>
            <w:rStyle w:val="af6"/>
            <w:rFonts w:hint="eastAsia"/>
          </w:rPr>
          <w:t>基金的投资</w:t>
        </w:r>
        <w:r w:rsidR="00EF7383" w:rsidRPr="00EB0068">
          <w:tab/>
          <w:t>12-</w:t>
        </w:r>
        <w:r w:rsidR="00EF7383" w:rsidRPr="00A572C1">
          <w:fldChar w:fldCharType="begin"/>
        </w:r>
        <w:r w:rsidR="00EF7383" w:rsidRPr="00EB0068">
          <w:instrText xml:space="preserve"> PAGEREF _Toc24034630 \h </w:instrText>
        </w:r>
        <w:r w:rsidR="00EF7383" w:rsidRPr="00A572C1">
          <w:fldChar w:fldCharType="separate"/>
        </w:r>
        <w:r w:rsidR="00481F1F">
          <w:rPr>
            <w:noProof/>
          </w:rPr>
          <w:t>1</w:t>
        </w:r>
        <w:r w:rsidR="00EF7383" w:rsidRPr="00A572C1">
          <w:fldChar w:fldCharType="end"/>
        </w:r>
      </w:hyperlink>
    </w:p>
    <w:p w14:paraId="7BC48827" w14:textId="6A3DCDCB" w:rsidR="003B03E0" w:rsidRPr="00EB0068" w:rsidRDefault="00400645">
      <w:pPr>
        <w:pStyle w:val="10"/>
        <w:rPr>
          <w:rFonts w:ascii="Calibri" w:hAnsi="Calibri"/>
          <w:szCs w:val="22"/>
        </w:rPr>
      </w:pPr>
      <w:hyperlink w:anchor="_Toc24034631" w:history="1">
        <w:r w:rsidR="00EF7383" w:rsidRPr="00EB0068">
          <w:rPr>
            <w:rStyle w:val="af6"/>
            <w:rFonts w:hint="eastAsia"/>
          </w:rPr>
          <w:t>第十三部分</w:t>
        </w:r>
        <w:r w:rsidR="00EF7383" w:rsidRPr="00EB0068">
          <w:rPr>
            <w:rStyle w:val="af6"/>
          </w:rPr>
          <w:t xml:space="preserve">  </w:t>
        </w:r>
        <w:r w:rsidR="00EF7383" w:rsidRPr="00EB0068">
          <w:rPr>
            <w:rStyle w:val="af6"/>
            <w:rFonts w:hint="eastAsia"/>
          </w:rPr>
          <w:t>基金的财产</w:t>
        </w:r>
        <w:r w:rsidR="00EF7383" w:rsidRPr="00EB0068">
          <w:tab/>
          <w:t>13-</w:t>
        </w:r>
        <w:r w:rsidR="00EF7383" w:rsidRPr="00A572C1">
          <w:fldChar w:fldCharType="begin"/>
        </w:r>
        <w:r w:rsidR="00EF7383" w:rsidRPr="00EB0068">
          <w:instrText xml:space="preserve"> PAGEREF _Toc24034631 \h </w:instrText>
        </w:r>
        <w:r w:rsidR="00EF7383" w:rsidRPr="00A572C1">
          <w:fldChar w:fldCharType="separate"/>
        </w:r>
        <w:r w:rsidR="00481F1F">
          <w:rPr>
            <w:noProof/>
          </w:rPr>
          <w:t>1</w:t>
        </w:r>
        <w:r w:rsidR="00EF7383" w:rsidRPr="00A572C1">
          <w:fldChar w:fldCharType="end"/>
        </w:r>
      </w:hyperlink>
    </w:p>
    <w:p w14:paraId="3DA82E03" w14:textId="67BE26B5" w:rsidR="003B03E0" w:rsidRPr="00EB0068" w:rsidRDefault="00400645">
      <w:pPr>
        <w:pStyle w:val="10"/>
        <w:rPr>
          <w:rFonts w:ascii="Calibri" w:hAnsi="Calibri"/>
          <w:szCs w:val="22"/>
        </w:rPr>
      </w:pPr>
      <w:hyperlink w:anchor="_Toc24034632" w:history="1">
        <w:r w:rsidR="00EF7383" w:rsidRPr="00EB0068">
          <w:rPr>
            <w:rStyle w:val="af6"/>
            <w:rFonts w:hint="eastAsia"/>
          </w:rPr>
          <w:t>第十四部分</w:t>
        </w:r>
        <w:r w:rsidR="00EF7383" w:rsidRPr="00EB0068">
          <w:rPr>
            <w:rStyle w:val="af6"/>
          </w:rPr>
          <w:t xml:space="preserve">  </w:t>
        </w:r>
        <w:r w:rsidR="00EF7383" w:rsidRPr="00EB0068">
          <w:rPr>
            <w:rStyle w:val="af6"/>
            <w:rFonts w:hint="eastAsia"/>
          </w:rPr>
          <w:t>基金资产估值</w:t>
        </w:r>
        <w:r w:rsidR="00EF7383" w:rsidRPr="00EB0068">
          <w:tab/>
          <w:t>14-</w:t>
        </w:r>
        <w:r w:rsidR="00EF7383" w:rsidRPr="00A572C1">
          <w:fldChar w:fldCharType="begin"/>
        </w:r>
        <w:r w:rsidR="00EF7383" w:rsidRPr="00EB0068">
          <w:instrText xml:space="preserve"> PAGEREF _Toc24034632 \h </w:instrText>
        </w:r>
        <w:r w:rsidR="00EF7383" w:rsidRPr="00A572C1">
          <w:fldChar w:fldCharType="separate"/>
        </w:r>
        <w:r w:rsidR="00481F1F">
          <w:rPr>
            <w:noProof/>
          </w:rPr>
          <w:t>1</w:t>
        </w:r>
        <w:r w:rsidR="00EF7383" w:rsidRPr="00A572C1">
          <w:fldChar w:fldCharType="end"/>
        </w:r>
      </w:hyperlink>
    </w:p>
    <w:p w14:paraId="77FA0E04" w14:textId="1D1D68A9" w:rsidR="003B03E0" w:rsidRPr="00EB0068" w:rsidRDefault="00400645">
      <w:pPr>
        <w:pStyle w:val="10"/>
        <w:rPr>
          <w:rFonts w:ascii="Calibri" w:hAnsi="Calibri"/>
          <w:szCs w:val="22"/>
        </w:rPr>
      </w:pPr>
      <w:hyperlink w:anchor="_Toc24034633" w:history="1">
        <w:r w:rsidR="00EF7383" w:rsidRPr="00EB0068">
          <w:rPr>
            <w:rStyle w:val="af6"/>
            <w:rFonts w:hint="eastAsia"/>
          </w:rPr>
          <w:t>第十五部分</w:t>
        </w:r>
        <w:r w:rsidR="00EF7383" w:rsidRPr="00EB0068">
          <w:rPr>
            <w:rStyle w:val="af6"/>
          </w:rPr>
          <w:t xml:space="preserve">  </w:t>
        </w:r>
        <w:r w:rsidR="00EF7383" w:rsidRPr="00EB0068">
          <w:rPr>
            <w:rStyle w:val="af6"/>
            <w:rFonts w:hint="eastAsia"/>
          </w:rPr>
          <w:t>基金费用与税收</w:t>
        </w:r>
        <w:r w:rsidR="00EF7383" w:rsidRPr="00EB0068">
          <w:tab/>
          <w:t>15-</w:t>
        </w:r>
        <w:r w:rsidR="00EF7383" w:rsidRPr="00A572C1">
          <w:fldChar w:fldCharType="begin"/>
        </w:r>
        <w:r w:rsidR="00EF7383" w:rsidRPr="00EB0068">
          <w:instrText xml:space="preserve"> PAGEREF _Toc24034633 \h </w:instrText>
        </w:r>
        <w:r w:rsidR="00EF7383" w:rsidRPr="00A572C1">
          <w:fldChar w:fldCharType="separate"/>
        </w:r>
        <w:r w:rsidR="00481F1F">
          <w:rPr>
            <w:noProof/>
          </w:rPr>
          <w:t>1</w:t>
        </w:r>
        <w:r w:rsidR="00EF7383" w:rsidRPr="00A572C1">
          <w:fldChar w:fldCharType="end"/>
        </w:r>
      </w:hyperlink>
    </w:p>
    <w:p w14:paraId="4EF8A2FE" w14:textId="4B4A5E6F" w:rsidR="003B03E0" w:rsidRPr="00EB0068" w:rsidRDefault="00400645">
      <w:pPr>
        <w:pStyle w:val="10"/>
        <w:rPr>
          <w:rFonts w:ascii="Calibri" w:hAnsi="Calibri"/>
          <w:szCs w:val="22"/>
        </w:rPr>
      </w:pPr>
      <w:hyperlink w:anchor="_Toc24034634" w:history="1">
        <w:r w:rsidR="00EF7383" w:rsidRPr="00EB0068">
          <w:rPr>
            <w:rStyle w:val="af6"/>
            <w:rFonts w:hint="eastAsia"/>
          </w:rPr>
          <w:t>第十六部分</w:t>
        </w:r>
        <w:r w:rsidR="00EF7383" w:rsidRPr="00EB0068">
          <w:rPr>
            <w:rStyle w:val="af6"/>
          </w:rPr>
          <w:t xml:space="preserve">  </w:t>
        </w:r>
        <w:r w:rsidR="00EF7383" w:rsidRPr="00EB0068">
          <w:rPr>
            <w:rStyle w:val="af6"/>
            <w:rFonts w:hint="eastAsia"/>
          </w:rPr>
          <w:t>基金的收益与分配</w:t>
        </w:r>
        <w:r w:rsidR="00EF7383" w:rsidRPr="00EB0068">
          <w:tab/>
          <w:t>16-</w:t>
        </w:r>
        <w:r w:rsidR="00EF7383" w:rsidRPr="00A572C1">
          <w:fldChar w:fldCharType="begin"/>
        </w:r>
        <w:r w:rsidR="00EF7383" w:rsidRPr="00EB0068">
          <w:instrText xml:space="preserve"> PAGEREF _Toc24034634 \h </w:instrText>
        </w:r>
        <w:r w:rsidR="00EF7383" w:rsidRPr="00A572C1">
          <w:fldChar w:fldCharType="separate"/>
        </w:r>
        <w:r w:rsidR="00481F1F">
          <w:rPr>
            <w:noProof/>
          </w:rPr>
          <w:t>1</w:t>
        </w:r>
        <w:r w:rsidR="00EF7383" w:rsidRPr="00A572C1">
          <w:fldChar w:fldCharType="end"/>
        </w:r>
      </w:hyperlink>
    </w:p>
    <w:p w14:paraId="3391C7B6" w14:textId="7F5F0FDF" w:rsidR="003B03E0" w:rsidRPr="00EB0068" w:rsidRDefault="00400645">
      <w:pPr>
        <w:pStyle w:val="10"/>
        <w:rPr>
          <w:rFonts w:ascii="Calibri" w:hAnsi="Calibri"/>
          <w:szCs w:val="22"/>
        </w:rPr>
      </w:pPr>
      <w:hyperlink w:anchor="_Toc24034635" w:history="1">
        <w:r w:rsidR="00EF7383" w:rsidRPr="00EB0068">
          <w:rPr>
            <w:rStyle w:val="af6"/>
            <w:rFonts w:hint="eastAsia"/>
          </w:rPr>
          <w:t>第十七部分</w:t>
        </w:r>
        <w:r w:rsidR="00EF7383" w:rsidRPr="00EB0068">
          <w:rPr>
            <w:rStyle w:val="af6"/>
          </w:rPr>
          <w:t xml:space="preserve">  </w:t>
        </w:r>
        <w:r w:rsidR="00EF7383" w:rsidRPr="00EB0068">
          <w:rPr>
            <w:rStyle w:val="af6"/>
            <w:rFonts w:hint="eastAsia"/>
          </w:rPr>
          <w:t>基金的会计与审计</w:t>
        </w:r>
        <w:r w:rsidR="00EF7383" w:rsidRPr="00EB0068">
          <w:tab/>
          <w:t>17-</w:t>
        </w:r>
        <w:r w:rsidR="00EF7383" w:rsidRPr="00A572C1">
          <w:fldChar w:fldCharType="begin"/>
        </w:r>
        <w:r w:rsidR="00EF7383" w:rsidRPr="00EB0068">
          <w:instrText xml:space="preserve"> PAGEREF _Toc24034635 \h </w:instrText>
        </w:r>
        <w:r w:rsidR="00EF7383" w:rsidRPr="00A572C1">
          <w:fldChar w:fldCharType="separate"/>
        </w:r>
        <w:r w:rsidR="00481F1F">
          <w:rPr>
            <w:noProof/>
          </w:rPr>
          <w:t>1</w:t>
        </w:r>
        <w:r w:rsidR="00EF7383" w:rsidRPr="00A572C1">
          <w:fldChar w:fldCharType="end"/>
        </w:r>
      </w:hyperlink>
    </w:p>
    <w:p w14:paraId="7AA757FF" w14:textId="3CEED3BB" w:rsidR="003B03E0" w:rsidRPr="00EB0068" w:rsidRDefault="00400645">
      <w:pPr>
        <w:pStyle w:val="10"/>
        <w:rPr>
          <w:rFonts w:ascii="Calibri" w:hAnsi="Calibri"/>
          <w:szCs w:val="22"/>
        </w:rPr>
      </w:pPr>
      <w:hyperlink w:anchor="_Toc24034636" w:history="1">
        <w:r w:rsidR="00EF7383" w:rsidRPr="00EB0068">
          <w:rPr>
            <w:rStyle w:val="af6"/>
            <w:rFonts w:hint="eastAsia"/>
          </w:rPr>
          <w:t>第十八部分</w:t>
        </w:r>
        <w:r w:rsidR="00EF7383" w:rsidRPr="00EB0068">
          <w:rPr>
            <w:rStyle w:val="af6"/>
          </w:rPr>
          <w:t xml:space="preserve">  </w:t>
        </w:r>
        <w:r w:rsidR="00EF7383" w:rsidRPr="00EB0068">
          <w:rPr>
            <w:rStyle w:val="af6"/>
            <w:rFonts w:hint="eastAsia"/>
          </w:rPr>
          <w:t>基金的信息披露</w:t>
        </w:r>
        <w:r w:rsidR="00EF7383" w:rsidRPr="00EB0068">
          <w:tab/>
          <w:t>18-</w:t>
        </w:r>
        <w:r w:rsidR="00EF7383" w:rsidRPr="00A572C1">
          <w:fldChar w:fldCharType="begin"/>
        </w:r>
        <w:r w:rsidR="00EF7383" w:rsidRPr="00EB0068">
          <w:instrText xml:space="preserve"> PAGEREF _Toc24034636 \h </w:instrText>
        </w:r>
        <w:r w:rsidR="00EF7383" w:rsidRPr="00A572C1">
          <w:fldChar w:fldCharType="separate"/>
        </w:r>
        <w:r w:rsidR="00481F1F">
          <w:rPr>
            <w:noProof/>
          </w:rPr>
          <w:t>1</w:t>
        </w:r>
        <w:r w:rsidR="00EF7383" w:rsidRPr="00A572C1">
          <w:fldChar w:fldCharType="end"/>
        </w:r>
      </w:hyperlink>
    </w:p>
    <w:p w14:paraId="00E7CB66" w14:textId="20F22565" w:rsidR="003B03E0" w:rsidRPr="00EB0068" w:rsidRDefault="00400645">
      <w:pPr>
        <w:pStyle w:val="10"/>
        <w:rPr>
          <w:rFonts w:ascii="Calibri" w:hAnsi="Calibri"/>
          <w:szCs w:val="22"/>
        </w:rPr>
      </w:pPr>
      <w:hyperlink w:anchor="_Toc24034637" w:history="1">
        <w:r w:rsidR="00EF7383" w:rsidRPr="00EB0068">
          <w:rPr>
            <w:rStyle w:val="af6"/>
            <w:rFonts w:hint="eastAsia"/>
          </w:rPr>
          <w:t>第十九部分</w:t>
        </w:r>
        <w:r w:rsidR="00EF7383" w:rsidRPr="00EB0068">
          <w:rPr>
            <w:rStyle w:val="af6"/>
          </w:rPr>
          <w:t xml:space="preserve">  </w:t>
        </w:r>
        <w:r w:rsidR="00EF7383" w:rsidRPr="00EB0068">
          <w:rPr>
            <w:rStyle w:val="af6"/>
            <w:rFonts w:hint="eastAsia"/>
          </w:rPr>
          <w:t>基金合同的变更、终止与基金财产的清算</w:t>
        </w:r>
        <w:r w:rsidR="00EF7383" w:rsidRPr="00EB0068">
          <w:tab/>
          <w:t>19-</w:t>
        </w:r>
        <w:r w:rsidR="00EF7383" w:rsidRPr="00A572C1">
          <w:fldChar w:fldCharType="begin"/>
        </w:r>
        <w:r w:rsidR="00EF7383" w:rsidRPr="00EB0068">
          <w:instrText xml:space="preserve"> PAGEREF _Toc24034637 \h </w:instrText>
        </w:r>
        <w:r w:rsidR="00EF7383" w:rsidRPr="00A572C1">
          <w:fldChar w:fldCharType="separate"/>
        </w:r>
        <w:r w:rsidR="00481F1F">
          <w:rPr>
            <w:noProof/>
          </w:rPr>
          <w:t>1</w:t>
        </w:r>
        <w:r w:rsidR="00EF7383" w:rsidRPr="00A572C1">
          <w:fldChar w:fldCharType="end"/>
        </w:r>
      </w:hyperlink>
    </w:p>
    <w:p w14:paraId="5772C1F9" w14:textId="592C9733" w:rsidR="003B03E0" w:rsidRPr="00EB0068" w:rsidRDefault="00400645">
      <w:pPr>
        <w:pStyle w:val="10"/>
        <w:rPr>
          <w:rFonts w:ascii="Calibri" w:hAnsi="Calibri"/>
          <w:szCs w:val="22"/>
        </w:rPr>
      </w:pPr>
      <w:hyperlink w:anchor="_Toc24034638" w:history="1">
        <w:r w:rsidR="00EF7383" w:rsidRPr="00EB0068">
          <w:rPr>
            <w:rStyle w:val="af6"/>
            <w:rFonts w:hint="eastAsia"/>
          </w:rPr>
          <w:t>第二十部分</w:t>
        </w:r>
        <w:r w:rsidR="00EF7383" w:rsidRPr="00EB0068">
          <w:rPr>
            <w:rStyle w:val="af6"/>
          </w:rPr>
          <w:t xml:space="preserve">  </w:t>
        </w:r>
        <w:r w:rsidR="00EF7383" w:rsidRPr="00EB0068">
          <w:rPr>
            <w:rStyle w:val="af6"/>
            <w:rFonts w:hint="eastAsia"/>
          </w:rPr>
          <w:t>违约责任</w:t>
        </w:r>
        <w:r w:rsidR="00EF7383" w:rsidRPr="00EB0068">
          <w:tab/>
          <w:t>20-</w:t>
        </w:r>
        <w:r w:rsidR="00EF7383" w:rsidRPr="00A572C1">
          <w:fldChar w:fldCharType="begin"/>
        </w:r>
        <w:r w:rsidR="00EF7383" w:rsidRPr="00EB0068">
          <w:instrText xml:space="preserve"> PAGEREF _Toc24034638 \h </w:instrText>
        </w:r>
        <w:r w:rsidR="00EF7383" w:rsidRPr="00A572C1">
          <w:fldChar w:fldCharType="separate"/>
        </w:r>
        <w:r w:rsidR="00481F1F">
          <w:rPr>
            <w:noProof/>
          </w:rPr>
          <w:t>1</w:t>
        </w:r>
        <w:r w:rsidR="00EF7383" w:rsidRPr="00A572C1">
          <w:fldChar w:fldCharType="end"/>
        </w:r>
      </w:hyperlink>
    </w:p>
    <w:p w14:paraId="688856F5" w14:textId="160BADD2" w:rsidR="003B03E0" w:rsidRPr="00EB0068" w:rsidRDefault="00400645">
      <w:pPr>
        <w:pStyle w:val="10"/>
        <w:rPr>
          <w:rFonts w:ascii="Calibri" w:hAnsi="Calibri"/>
          <w:szCs w:val="22"/>
        </w:rPr>
      </w:pPr>
      <w:hyperlink w:anchor="_Toc24034639" w:history="1">
        <w:r w:rsidR="00EF7383" w:rsidRPr="00EB0068">
          <w:rPr>
            <w:rStyle w:val="af6"/>
            <w:rFonts w:hint="eastAsia"/>
          </w:rPr>
          <w:t>第二十一部分</w:t>
        </w:r>
        <w:r w:rsidR="00EF7383" w:rsidRPr="00EB0068">
          <w:rPr>
            <w:rStyle w:val="af6"/>
          </w:rPr>
          <w:t xml:space="preserve">  </w:t>
        </w:r>
        <w:r w:rsidR="00EF7383" w:rsidRPr="00EB0068">
          <w:rPr>
            <w:rStyle w:val="af6"/>
            <w:rFonts w:hint="eastAsia"/>
          </w:rPr>
          <w:t>争议的处理和适用的法律</w:t>
        </w:r>
        <w:r w:rsidR="00EF7383" w:rsidRPr="00EB0068">
          <w:tab/>
          <w:t>21-</w:t>
        </w:r>
        <w:r w:rsidR="00EF7383" w:rsidRPr="00A572C1">
          <w:fldChar w:fldCharType="begin"/>
        </w:r>
        <w:r w:rsidR="00EF7383" w:rsidRPr="00EB0068">
          <w:instrText xml:space="preserve"> PAGEREF _Toc24034639 \h </w:instrText>
        </w:r>
        <w:r w:rsidR="00EF7383" w:rsidRPr="00A572C1">
          <w:fldChar w:fldCharType="separate"/>
        </w:r>
        <w:r w:rsidR="00481F1F">
          <w:rPr>
            <w:noProof/>
          </w:rPr>
          <w:t>1</w:t>
        </w:r>
        <w:r w:rsidR="00EF7383" w:rsidRPr="00A572C1">
          <w:fldChar w:fldCharType="end"/>
        </w:r>
      </w:hyperlink>
    </w:p>
    <w:p w14:paraId="517CD0B7" w14:textId="0C83C1F6" w:rsidR="003B03E0" w:rsidRPr="00EB0068" w:rsidRDefault="00400645">
      <w:pPr>
        <w:pStyle w:val="10"/>
        <w:rPr>
          <w:rFonts w:ascii="Calibri" w:hAnsi="Calibri"/>
          <w:szCs w:val="22"/>
        </w:rPr>
      </w:pPr>
      <w:hyperlink w:anchor="_Toc24034640" w:history="1">
        <w:r w:rsidR="00EF7383" w:rsidRPr="00EB0068">
          <w:rPr>
            <w:rStyle w:val="af6"/>
            <w:rFonts w:hint="eastAsia"/>
          </w:rPr>
          <w:t>第二十二部分</w:t>
        </w:r>
        <w:r w:rsidR="00EF7383" w:rsidRPr="00EB0068">
          <w:rPr>
            <w:rStyle w:val="af6"/>
          </w:rPr>
          <w:t xml:space="preserve">  </w:t>
        </w:r>
        <w:r w:rsidR="00EF7383" w:rsidRPr="00EB0068">
          <w:rPr>
            <w:rStyle w:val="af6"/>
            <w:rFonts w:hint="eastAsia"/>
          </w:rPr>
          <w:t>基金合同的效力</w:t>
        </w:r>
        <w:r w:rsidR="00EF7383" w:rsidRPr="00EB0068">
          <w:tab/>
          <w:t>22-</w:t>
        </w:r>
        <w:r w:rsidR="00EF7383" w:rsidRPr="00A572C1">
          <w:fldChar w:fldCharType="begin"/>
        </w:r>
        <w:r w:rsidR="00EF7383" w:rsidRPr="00EB0068">
          <w:instrText xml:space="preserve"> PAGEREF _Toc24034640 \h </w:instrText>
        </w:r>
        <w:r w:rsidR="00EF7383" w:rsidRPr="00A572C1">
          <w:fldChar w:fldCharType="separate"/>
        </w:r>
        <w:r w:rsidR="00481F1F">
          <w:rPr>
            <w:noProof/>
          </w:rPr>
          <w:t>1</w:t>
        </w:r>
        <w:r w:rsidR="00EF7383" w:rsidRPr="00A572C1">
          <w:fldChar w:fldCharType="end"/>
        </w:r>
      </w:hyperlink>
    </w:p>
    <w:p w14:paraId="3C5FE2E8" w14:textId="6F670A2C" w:rsidR="003B03E0" w:rsidRPr="00EB0068" w:rsidRDefault="00400645">
      <w:pPr>
        <w:pStyle w:val="10"/>
        <w:rPr>
          <w:rFonts w:ascii="Calibri" w:hAnsi="Calibri"/>
          <w:szCs w:val="22"/>
        </w:rPr>
      </w:pPr>
      <w:hyperlink w:anchor="_Toc24034641" w:history="1">
        <w:r w:rsidR="00EF7383" w:rsidRPr="00EB0068">
          <w:rPr>
            <w:rStyle w:val="af6"/>
            <w:rFonts w:hint="eastAsia"/>
          </w:rPr>
          <w:t>第二十三部分</w:t>
        </w:r>
        <w:r w:rsidR="00EF7383" w:rsidRPr="00EB0068">
          <w:rPr>
            <w:rStyle w:val="af6"/>
          </w:rPr>
          <w:t xml:space="preserve">  </w:t>
        </w:r>
        <w:r w:rsidR="00EF7383" w:rsidRPr="00EB0068">
          <w:rPr>
            <w:rStyle w:val="af6"/>
            <w:rFonts w:hint="eastAsia"/>
          </w:rPr>
          <w:t>其他事项</w:t>
        </w:r>
        <w:r w:rsidR="00EF7383" w:rsidRPr="00EB0068">
          <w:tab/>
          <w:t>23-</w:t>
        </w:r>
        <w:r w:rsidR="00EF7383" w:rsidRPr="00A572C1">
          <w:fldChar w:fldCharType="begin"/>
        </w:r>
        <w:r w:rsidR="00EF7383" w:rsidRPr="00EB0068">
          <w:instrText xml:space="preserve"> PAGEREF _Toc24034641 \h </w:instrText>
        </w:r>
        <w:r w:rsidR="00EF7383" w:rsidRPr="00A572C1">
          <w:fldChar w:fldCharType="separate"/>
        </w:r>
        <w:r w:rsidR="00481F1F">
          <w:rPr>
            <w:noProof/>
          </w:rPr>
          <w:t>1</w:t>
        </w:r>
        <w:r w:rsidR="00EF7383" w:rsidRPr="00A572C1">
          <w:fldChar w:fldCharType="end"/>
        </w:r>
      </w:hyperlink>
    </w:p>
    <w:p w14:paraId="4590C3BC" w14:textId="592ADF45" w:rsidR="003B03E0" w:rsidRPr="00EB0068" w:rsidRDefault="00400645">
      <w:pPr>
        <w:pStyle w:val="10"/>
        <w:rPr>
          <w:rFonts w:ascii="Calibri" w:hAnsi="Calibri"/>
          <w:szCs w:val="22"/>
        </w:rPr>
      </w:pPr>
      <w:hyperlink w:anchor="_Toc24034642" w:history="1">
        <w:r w:rsidR="00EF7383" w:rsidRPr="00EB0068">
          <w:rPr>
            <w:rStyle w:val="af6"/>
            <w:rFonts w:hint="eastAsia"/>
          </w:rPr>
          <w:t>第二十四部分</w:t>
        </w:r>
        <w:r w:rsidR="00EF7383" w:rsidRPr="00EB0068">
          <w:rPr>
            <w:rStyle w:val="af6"/>
          </w:rPr>
          <w:t xml:space="preserve">  </w:t>
        </w:r>
        <w:r w:rsidR="00EF7383" w:rsidRPr="00EB0068">
          <w:rPr>
            <w:rStyle w:val="af6"/>
            <w:rFonts w:hint="eastAsia"/>
          </w:rPr>
          <w:t>基金合同摘要</w:t>
        </w:r>
        <w:r w:rsidR="00EF7383" w:rsidRPr="00EB0068">
          <w:tab/>
          <w:t>24-</w:t>
        </w:r>
        <w:r w:rsidR="00EF7383" w:rsidRPr="00A572C1">
          <w:fldChar w:fldCharType="begin"/>
        </w:r>
        <w:r w:rsidR="00EF7383" w:rsidRPr="00EB0068">
          <w:instrText xml:space="preserve"> PAGEREF _Toc24034642 \h </w:instrText>
        </w:r>
        <w:r w:rsidR="00EF7383" w:rsidRPr="00A572C1">
          <w:fldChar w:fldCharType="separate"/>
        </w:r>
        <w:r w:rsidR="00481F1F">
          <w:rPr>
            <w:noProof/>
          </w:rPr>
          <w:t>1</w:t>
        </w:r>
        <w:r w:rsidR="00EF7383" w:rsidRPr="00A572C1">
          <w:fldChar w:fldCharType="end"/>
        </w:r>
      </w:hyperlink>
    </w:p>
    <w:p w14:paraId="769A9BA2" w14:textId="77777777" w:rsidR="003B03E0" w:rsidRPr="00EB0068" w:rsidRDefault="00EF7383">
      <w:pPr>
        <w:pStyle w:val="1"/>
        <w:spacing w:before="0" w:after="0"/>
        <w:jc w:val="left"/>
        <w:rPr>
          <w:rFonts w:ascii="Times New Roman"/>
          <w:b w:val="0"/>
          <w:bCs/>
          <w:color w:val="auto"/>
          <w:kern w:val="2"/>
        </w:rPr>
        <w:sectPr w:rsidR="003B03E0" w:rsidRPr="00EB0068">
          <w:headerReference w:type="default" r:id="rId12"/>
          <w:pgSz w:w="12240" w:h="15840"/>
          <w:pgMar w:top="1440" w:right="1800" w:bottom="1440" w:left="1800" w:header="720" w:footer="720" w:gutter="0"/>
          <w:cols w:space="720"/>
        </w:sectPr>
      </w:pPr>
      <w:r w:rsidRPr="00A572C1">
        <w:rPr>
          <w:rFonts w:ascii="Times New Roman"/>
          <w:b w:val="0"/>
          <w:bCs/>
          <w:color w:val="auto"/>
          <w:kern w:val="2"/>
          <w:szCs w:val="24"/>
        </w:rPr>
        <w:fldChar w:fldCharType="end"/>
      </w:r>
    </w:p>
    <w:p w14:paraId="24517F34" w14:textId="77777777" w:rsidR="003B03E0" w:rsidRPr="00EB0068" w:rsidRDefault="00EF7383">
      <w:pPr>
        <w:pStyle w:val="1"/>
        <w:spacing w:before="0" w:after="0"/>
        <w:jc w:val="center"/>
        <w:rPr>
          <w:rFonts w:ascii="Times New Roman"/>
          <w:color w:val="auto"/>
          <w:sz w:val="30"/>
        </w:rPr>
      </w:pPr>
      <w:bookmarkStart w:id="36" w:name="_Toc11660"/>
      <w:bookmarkStart w:id="37" w:name="_Toc24034619"/>
      <w:r w:rsidRPr="00EB0068">
        <w:rPr>
          <w:rFonts w:ascii="Times New Roman" w:hint="eastAsia"/>
          <w:color w:val="auto"/>
          <w:sz w:val="30"/>
        </w:rPr>
        <w:lastRenderedPageBreak/>
        <w:t>第一部分</w:t>
      </w:r>
      <w:r w:rsidRPr="00EB0068">
        <w:rPr>
          <w:rFonts w:ascii="Times New Roman"/>
          <w:color w:val="auto"/>
          <w:sz w:val="30"/>
        </w:rPr>
        <w:t xml:space="preserve">  </w:t>
      </w:r>
      <w:r w:rsidRPr="00EB0068">
        <w:rPr>
          <w:rFonts w:ascii="Times New Roman" w:hint="eastAsia"/>
          <w:color w:val="auto"/>
          <w:sz w:val="30"/>
        </w:rPr>
        <w:t>前言</w:t>
      </w:r>
      <w:bookmarkEnd w:id="20"/>
      <w:bookmarkEnd w:id="21"/>
      <w:bookmarkEnd w:id="22"/>
      <w:bookmarkEnd w:id="23"/>
      <w:bookmarkEnd w:id="24"/>
      <w:bookmarkEnd w:id="25"/>
      <w:bookmarkEnd w:id="26"/>
      <w:bookmarkEnd w:id="27"/>
      <w:bookmarkEnd w:id="28"/>
      <w:bookmarkEnd w:id="29"/>
      <w:bookmarkEnd w:id="30"/>
      <w:bookmarkEnd w:id="31"/>
      <w:bookmarkEnd w:id="36"/>
      <w:bookmarkEnd w:id="37"/>
    </w:p>
    <w:p w14:paraId="6589B05A" w14:textId="77777777" w:rsidR="003B03E0" w:rsidRPr="00EB0068" w:rsidRDefault="003B03E0">
      <w:pPr>
        <w:rPr>
          <w:bCs/>
        </w:rPr>
      </w:pPr>
      <w:bookmarkStart w:id="38" w:name="_Toc139991731"/>
    </w:p>
    <w:p w14:paraId="6E3F4AF4" w14:textId="77777777" w:rsidR="003B03E0" w:rsidRPr="00EB0068" w:rsidRDefault="00EF7383">
      <w:pPr>
        <w:spacing w:line="360" w:lineRule="auto"/>
        <w:ind w:firstLineChars="200" w:firstLine="480"/>
        <w:rPr>
          <w:bCs/>
          <w:sz w:val="24"/>
        </w:rPr>
      </w:pPr>
      <w:bookmarkStart w:id="39" w:name="_Toc258829399"/>
      <w:bookmarkEnd w:id="32"/>
      <w:bookmarkEnd w:id="33"/>
      <w:bookmarkEnd w:id="34"/>
      <w:bookmarkEnd w:id="38"/>
      <w:r w:rsidRPr="00EB0068">
        <w:rPr>
          <w:rFonts w:hint="eastAsia"/>
          <w:bCs/>
          <w:sz w:val="24"/>
        </w:rPr>
        <w:t>一、订立本基金合同的目的、依据和原则</w:t>
      </w:r>
    </w:p>
    <w:p w14:paraId="0D2B5FD1"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、订立本基金合同的目的是保护投资人合法权益，明确基金合同当事人的权利义务，规范基金运作。</w:t>
      </w:r>
    </w:p>
    <w:p w14:paraId="54077B10"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、订立本基金合同的依据是《中华人民共和国合同法》</w:t>
      </w:r>
      <w:r w:rsidRPr="00EB0068">
        <w:rPr>
          <w:bCs/>
          <w:sz w:val="24"/>
        </w:rPr>
        <w:t>(</w:t>
      </w:r>
      <w:r w:rsidRPr="00EB0068">
        <w:rPr>
          <w:rFonts w:hint="eastAsia"/>
          <w:bCs/>
          <w:sz w:val="24"/>
        </w:rPr>
        <w:t>以下简称</w:t>
      </w:r>
      <w:r w:rsidRPr="00EB0068">
        <w:rPr>
          <w:bCs/>
          <w:sz w:val="24"/>
        </w:rPr>
        <w:t>“</w:t>
      </w:r>
      <w:r w:rsidRPr="00EB0068">
        <w:rPr>
          <w:rFonts w:hint="eastAsia"/>
          <w:bCs/>
          <w:sz w:val="24"/>
        </w:rPr>
        <w:t>《合同法》</w:t>
      </w:r>
      <w:r w:rsidRPr="00EB0068">
        <w:rPr>
          <w:bCs/>
          <w:sz w:val="24"/>
        </w:rPr>
        <w:t>”)</w:t>
      </w:r>
      <w:r w:rsidRPr="00EB0068">
        <w:rPr>
          <w:rFonts w:hint="eastAsia"/>
          <w:bCs/>
          <w:sz w:val="24"/>
        </w:rPr>
        <w:t>、《中华人民共和国证券法》</w:t>
      </w:r>
      <w:r w:rsidRPr="00EB0068">
        <w:rPr>
          <w:bCs/>
          <w:sz w:val="24"/>
        </w:rPr>
        <w:t>(</w:t>
      </w:r>
      <w:r w:rsidRPr="00EB0068">
        <w:rPr>
          <w:rFonts w:hint="eastAsia"/>
          <w:bCs/>
          <w:sz w:val="24"/>
        </w:rPr>
        <w:t>以下简称“《证券法》”</w:t>
      </w:r>
      <w:r w:rsidRPr="00EB0068">
        <w:rPr>
          <w:bCs/>
          <w:sz w:val="24"/>
        </w:rPr>
        <w:t>)</w:t>
      </w:r>
      <w:r w:rsidRPr="00EB0068">
        <w:rPr>
          <w:rFonts w:hint="eastAsia"/>
          <w:bCs/>
          <w:sz w:val="24"/>
        </w:rPr>
        <w:t>、《中华人民共和国证券投资基金法》</w:t>
      </w:r>
      <w:r w:rsidRPr="00EB0068">
        <w:rPr>
          <w:bCs/>
          <w:sz w:val="24"/>
        </w:rPr>
        <w:t>(</w:t>
      </w:r>
      <w:r w:rsidRPr="00EB0068">
        <w:rPr>
          <w:rFonts w:hint="eastAsia"/>
          <w:bCs/>
          <w:sz w:val="24"/>
        </w:rPr>
        <w:t>以下简称</w:t>
      </w:r>
      <w:r w:rsidRPr="00EB0068">
        <w:rPr>
          <w:bCs/>
          <w:sz w:val="24"/>
        </w:rPr>
        <w:t>“</w:t>
      </w:r>
      <w:r w:rsidRPr="00EB0068">
        <w:rPr>
          <w:rFonts w:hint="eastAsia"/>
          <w:bCs/>
          <w:sz w:val="24"/>
        </w:rPr>
        <w:t>《基金法》</w:t>
      </w:r>
      <w:r w:rsidRPr="00EB0068">
        <w:rPr>
          <w:bCs/>
          <w:sz w:val="24"/>
        </w:rPr>
        <w:t>”)</w:t>
      </w:r>
      <w:r w:rsidRPr="00EB0068">
        <w:rPr>
          <w:rFonts w:hint="eastAsia"/>
          <w:bCs/>
          <w:sz w:val="24"/>
        </w:rPr>
        <w:t>、《公开募集证券投资基金运作管理办法》</w:t>
      </w:r>
      <w:r w:rsidRPr="00EB0068">
        <w:rPr>
          <w:bCs/>
          <w:sz w:val="24"/>
        </w:rPr>
        <w:t>(</w:t>
      </w:r>
      <w:r w:rsidRPr="00EB0068">
        <w:rPr>
          <w:rFonts w:hint="eastAsia"/>
          <w:bCs/>
          <w:sz w:val="24"/>
        </w:rPr>
        <w:t>以下简称</w:t>
      </w:r>
      <w:r w:rsidRPr="00EB0068">
        <w:rPr>
          <w:bCs/>
          <w:sz w:val="24"/>
        </w:rPr>
        <w:t>“</w:t>
      </w:r>
      <w:r w:rsidRPr="00EB0068">
        <w:rPr>
          <w:rFonts w:hint="eastAsia"/>
          <w:bCs/>
          <w:sz w:val="24"/>
        </w:rPr>
        <w:t>《运作办法》</w:t>
      </w:r>
      <w:r w:rsidRPr="00EB0068">
        <w:rPr>
          <w:bCs/>
          <w:sz w:val="24"/>
        </w:rPr>
        <w:t>”)</w:t>
      </w:r>
      <w:r w:rsidRPr="00EB0068">
        <w:rPr>
          <w:rFonts w:hint="eastAsia"/>
          <w:bCs/>
          <w:sz w:val="24"/>
        </w:rPr>
        <w:t>、《公开募集证券投资基金销售机构监督管理办法》</w:t>
      </w:r>
      <w:r w:rsidRPr="00EB0068">
        <w:rPr>
          <w:bCs/>
          <w:sz w:val="24"/>
        </w:rPr>
        <w:t>(</w:t>
      </w:r>
      <w:r w:rsidRPr="00EB0068">
        <w:rPr>
          <w:rFonts w:hint="eastAsia"/>
          <w:bCs/>
          <w:sz w:val="24"/>
        </w:rPr>
        <w:t>以下简称</w:t>
      </w:r>
      <w:r w:rsidRPr="00EB0068">
        <w:rPr>
          <w:bCs/>
          <w:sz w:val="24"/>
        </w:rPr>
        <w:t>“</w:t>
      </w:r>
      <w:r w:rsidRPr="00EB0068">
        <w:rPr>
          <w:rFonts w:hint="eastAsia"/>
          <w:bCs/>
          <w:sz w:val="24"/>
        </w:rPr>
        <w:t>《销售办法》</w:t>
      </w:r>
      <w:r w:rsidRPr="00EB0068">
        <w:rPr>
          <w:bCs/>
          <w:sz w:val="24"/>
        </w:rPr>
        <w:t>”)</w:t>
      </w:r>
      <w:r w:rsidRPr="00EB0068">
        <w:rPr>
          <w:rFonts w:hint="eastAsia"/>
          <w:bCs/>
          <w:sz w:val="24"/>
        </w:rPr>
        <w:t>、《公开募集证券投资基金信息披露管理办法》</w:t>
      </w:r>
      <w:r w:rsidRPr="00EB0068">
        <w:rPr>
          <w:bCs/>
          <w:sz w:val="24"/>
        </w:rPr>
        <w:t>(</w:t>
      </w:r>
      <w:r w:rsidRPr="00EB0068">
        <w:rPr>
          <w:rFonts w:hint="eastAsia"/>
          <w:bCs/>
          <w:sz w:val="24"/>
        </w:rPr>
        <w:t>以下简称</w:t>
      </w:r>
      <w:r w:rsidRPr="00EB0068">
        <w:rPr>
          <w:bCs/>
          <w:sz w:val="24"/>
        </w:rPr>
        <w:t>“</w:t>
      </w:r>
      <w:r w:rsidRPr="00EB0068">
        <w:rPr>
          <w:rFonts w:hint="eastAsia"/>
          <w:bCs/>
          <w:sz w:val="24"/>
        </w:rPr>
        <w:t>《信息披露办法》</w:t>
      </w:r>
      <w:r w:rsidRPr="00EB0068">
        <w:rPr>
          <w:bCs/>
          <w:sz w:val="24"/>
        </w:rPr>
        <w:t>”)</w:t>
      </w:r>
      <w:r w:rsidRPr="00EB0068">
        <w:rPr>
          <w:rFonts w:hint="eastAsia"/>
          <w:bCs/>
          <w:sz w:val="24"/>
        </w:rPr>
        <w:t>、《公开募集开放式证券投资基金流动性风险管理规定》（以下简称“《流动性风险管理规定》”）和其他有关法律法规。</w:t>
      </w:r>
    </w:p>
    <w:p w14:paraId="3E09001C"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、订立本基金合同的原则是平等自愿、诚实信用、充分保护投资人合法权益。</w:t>
      </w:r>
    </w:p>
    <w:p w14:paraId="7A561034" w14:textId="77777777" w:rsidR="003B03E0" w:rsidRPr="00EB0068" w:rsidRDefault="00EF7383">
      <w:pPr>
        <w:spacing w:line="360" w:lineRule="auto"/>
        <w:ind w:firstLineChars="200" w:firstLine="480"/>
        <w:rPr>
          <w:bCs/>
          <w:sz w:val="24"/>
        </w:rPr>
      </w:pPr>
      <w:r w:rsidRPr="00EB0068">
        <w:rPr>
          <w:rFonts w:hint="eastAsia"/>
          <w:bCs/>
          <w:sz w:val="24"/>
        </w:rPr>
        <w:t>二、基金合同是规定基金合同当事人之间权利义务关系的基本法律文件，其他与基金相关的涉及基金合同当事人之间权利义务关系的任何文件或表述，如与基金合同有冲突，均以基金合同为准。基金合同当事人按照《基金法》、基金合同及其他有关规定享有权利、承担义务。</w:t>
      </w:r>
    </w:p>
    <w:p w14:paraId="52B89985" w14:textId="77777777" w:rsidR="003B03E0" w:rsidRPr="00EB0068" w:rsidRDefault="00EF7383">
      <w:pPr>
        <w:spacing w:line="360" w:lineRule="auto"/>
        <w:ind w:firstLineChars="200" w:firstLine="480"/>
        <w:rPr>
          <w:bCs/>
        </w:rPr>
      </w:pPr>
      <w:r w:rsidRPr="00EB0068">
        <w:rPr>
          <w:rFonts w:hint="eastAsia"/>
          <w:bCs/>
          <w:sz w:val="24"/>
        </w:rPr>
        <w:t>基金合同的当事人包括基金管理人、基金托管人和基金份额持有人。基金投资人自依本基金合同取得基金份额，即成为基金份额持有人和本基金合同的当事人，其持有基金份额的行为本身即表明其对基金合同的承认和接受。</w:t>
      </w:r>
    </w:p>
    <w:p w14:paraId="0EE65C42" w14:textId="3B763785" w:rsidR="003B03E0" w:rsidRPr="00EB0068" w:rsidRDefault="00EF7383">
      <w:pPr>
        <w:spacing w:line="360" w:lineRule="auto"/>
        <w:ind w:firstLineChars="200" w:firstLine="480"/>
        <w:rPr>
          <w:bCs/>
          <w:sz w:val="24"/>
        </w:rPr>
      </w:pPr>
      <w:r w:rsidRPr="00EB0068">
        <w:rPr>
          <w:rFonts w:hint="eastAsia"/>
          <w:bCs/>
          <w:sz w:val="24"/>
        </w:rPr>
        <w:t>三、</w:t>
      </w:r>
      <w:r w:rsidR="00BC4ADA" w:rsidRPr="00EB0068">
        <w:rPr>
          <w:rFonts w:hint="eastAsia"/>
          <w:bCs/>
          <w:sz w:val="24"/>
        </w:rPr>
        <w:t>博</w:t>
      </w:r>
      <w:proofErr w:type="gramStart"/>
      <w:r w:rsidR="00BC4ADA" w:rsidRPr="00EB0068">
        <w:rPr>
          <w:rFonts w:hint="eastAsia"/>
          <w:bCs/>
          <w:sz w:val="24"/>
        </w:rPr>
        <w:t>时数字</w:t>
      </w:r>
      <w:proofErr w:type="gramEnd"/>
      <w:r w:rsidR="00BC4ADA" w:rsidRPr="00EB0068">
        <w:rPr>
          <w:rFonts w:hint="eastAsia"/>
          <w:bCs/>
          <w:sz w:val="24"/>
        </w:rPr>
        <w:t>经济</w:t>
      </w:r>
      <w:r w:rsidRPr="00EB0068">
        <w:rPr>
          <w:bCs/>
          <w:sz w:val="24"/>
        </w:rPr>
        <w:t>18</w:t>
      </w:r>
      <w:r w:rsidRPr="00EB0068">
        <w:rPr>
          <w:rFonts w:hint="eastAsia"/>
          <w:bCs/>
          <w:sz w:val="24"/>
        </w:rPr>
        <w:t>个月封闭运作混合型证券投资基金</w:t>
      </w:r>
      <w:r w:rsidRPr="00EB0068">
        <w:rPr>
          <w:rFonts w:hint="eastAsia"/>
          <w:bCs/>
          <w:color w:val="000000"/>
          <w:sz w:val="24"/>
        </w:rPr>
        <w:t>（以下简称“基金”或“本基金”）</w:t>
      </w:r>
      <w:r w:rsidRPr="00EB0068">
        <w:rPr>
          <w:rFonts w:hint="eastAsia"/>
          <w:bCs/>
          <w:sz w:val="24"/>
        </w:rPr>
        <w:t>由基金管理人依照《基金法》、基金合同及其他有关规定募集，并经中国证券监督管理委员会</w:t>
      </w:r>
      <w:r w:rsidRPr="00EB0068">
        <w:rPr>
          <w:bCs/>
          <w:sz w:val="24"/>
        </w:rPr>
        <w:t>(</w:t>
      </w:r>
      <w:r w:rsidRPr="00EB0068">
        <w:rPr>
          <w:rFonts w:hint="eastAsia"/>
          <w:bCs/>
          <w:sz w:val="24"/>
        </w:rPr>
        <w:t>以下简称</w:t>
      </w:r>
      <w:r w:rsidRPr="00EB0068">
        <w:rPr>
          <w:bCs/>
          <w:sz w:val="24"/>
        </w:rPr>
        <w:t>“</w:t>
      </w:r>
      <w:r w:rsidRPr="00EB0068">
        <w:rPr>
          <w:rFonts w:hint="eastAsia"/>
          <w:bCs/>
          <w:sz w:val="24"/>
        </w:rPr>
        <w:t>中国证监会</w:t>
      </w:r>
      <w:r w:rsidRPr="00EB0068">
        <w:rPr>
          <w:bCs/>
          <w:sz w:val="24"/>
        </w:rPr>
        <w:t>”)</w:t>
      </w:r>
      <w:r w:rsidRPr="00EB0068">
        <w:rPr>
          <w:rFonts w:hint="eastAsia"/>
          <w:bCs/>
          <w:sz w:val="24"/>
        </w:rPr>
        <w:t>注册。</w:t>
      </w:r>
    </w:p>
    <w:p w14:paraId="366E1AC2" w14:textId="77777777" w:rsidR="003B03E0" w:rsidRPr="00EB0068" w:rsidRDefault="00EF7383">
      <w:pPr>
        <w:spacing w:line="360" w:lineRule="auto"/>
        <w:ind w:firstLineChars="200" w:firstLine="480"/>
        <w:rPr>
          <w:bCs/>
          <w:sz w:val="24"/>
        </w:rPr>
      </w:pPr>
      <w:r w:rsidRPr="00EB0068">
        <w:rPr>
          <w:rFonts w:hint="eastAsia"/>
          <w:bCs/>
          <w:sz w:val="24"/>
        </w:rPr>
        <w:t>中国证监会对本基金募集的注册，并不表明其对本基金的投资价值和市场前景做出实质性判断或保证，也不表明投资于本基金没有风险。</w:t>
      </w:r>
    </w:p>
    <w:p w14:paraId="39054298" w14:textId="77777777" w:rsidR="003B03E0" w:rsidRPr="00EB0068" w:rsidRDefault="00EF7383">
      <w:pPr>
        <w:spacing w:line="360" w:lineRule="auto"/>
        <w:ind w:firstLineChars="200" w:firstLine="480"/>
        <w:rPr>
          <w:sz w:val="24"/>
        </w:rPr>
      </w:pPr>
      <w:r w:rsidRPr="00EB0068">
        <w:rPr>
          <w:rFonts w:hint="eastAsia"/>
          <w:bCs/>
          <w:sz w:val="24"/>
        </w:rPr>
        <w:t>基金管理人依照恪尽职守、诚实信用、谨慎勤勉的原则管理和运用基金财产，但不保证投资于本基金一定盈利，也不保证最低收益。</w:t>
      </w:r>
    </w:p>
    <w:p w14:paraId="19D88AF3" w14:textId="77777777" w:rsidR="003B03E0" w:rsidRPr="00EB0068" w:rsidRDefault="00EF7383">
      <w:pPr>
        <w:spacing w:line="360" w:lineRule="auto"/>
        <w:ind w:firstLineChars="200" w:firstLine="480"/>
        <w:rPr>
          <w:sz w:val="24"/>
        </w:rPr>
      </w:pPr>
      <w:r w:rsidRPr="00EB0068">
        <w:rPr>
          <w:rFonts w:hint="eastAsia"/>
          <w:bCs/>
          <w:sz w:val="24"/>
        </w:rPr>
        <w:t>投资者应当认真阅读基金招募说明书、基金合同、基金产品资料概要等信息披</w:t>
      </w:r>
      <w:r w:rsidRPr="00EB0068">
        <w:rPr>
          <w:rFonts w:hint="eastAsia"/>
          <w:bCs/>
          <w:sz w:val="24"/>
        </w:rPr>
        <w:lastRenderedPageBreak/>
        <w:t>露文件，自主判断基金的投资价值，自主做出投资决策，自行承担投资风险。</w:t>
      </w:r>
    </w:p>
    <w:p w14:paraId="23575BEE" w14:textId="77777777" w:rsidR="003B03E0" w:rsidRPr="00EB0068" w:rsidRDefault="00EF7383">
      <w:pPr>
        <w:spacing w:line="360" w:lineRule="auto"/>
        <w:ind w:firstLineChars="200" w:firstLine="480"/>
        <w:rPr>
          <w:bCs/>
          <w:sz w:val="24"/>
        </w:rPr>
      </w:pPr>
      <w:r w:rsidRPr="00EB0068">
        <w:rPr>
          <w:rFonts w:hint="eastAsia"/>
          <w:bCs/>
          <w:sz w:val="24"/>
        </w:rPr>
        <w:t>本</w:t>
      </w:r>
      <w:proofErr w:type="gramStart"/>
      <w:r w:rsidRPr="00EB0068">
        <w:rPr>
          <w:rFonts w:hint="eastAsia"/>
          <w:bCs/>
          <w:sz w:val="24"/>
        </w:rPr>
        <w:t>基金基金</w:t>
      </w:r>
      <w:proofErr w:type="gramEnd"/>
      <w:r w:rsidRPr="00EB0068">
        <w:rPr>
          <w:rFonts w:hint="eastAsia"/>
          <w:bCs/>
          <w:sz w:val="24"/>
        </w:rPr>
        <w:t>资产若投资于港股，会面临港股</w:t>
      </w:r>
      <w:proofErr w:type="gramStart"/>
      <w:r w:rsidRPr="00EB0068">
        <w:rPr>
          <w:rFonts w:hint="eastAsia"/>
          <w:bCs/>
          <w:sz w:val="24"/>
        </w:rPr>
        <w:t>通机制</w:t>
      </w:r>
      <w:proofErr w:type="gramEnd"/>
      <w:r w:rsidRPr="00EB0068">
        <w:rPr>
          <w:rFonts w:hint="eastAsia"/>
          <w:bCs/>
          <w:sz w:val="24"/>
        </w:rPr>
        <w:t>下因投资环境、投资标的、市场制度以及交易规则等差异带来的特有风险，包括港股市场股价波动较大的风险（港股市</w:t>
      </w:r>
      <w:proofErr w:type="gramStart"/>
      <w:r w:rsidRPr="00EB0068">
        <w:rPr>
          <w:rFonts w:hint="eastAsia"/>
          <w:bCs/>
          <w:sz w:val="24"/>
        </w:rPr>
        <w:t>场实行</w:t>
      </w:r>
      <w:proofErr w:type="gramEnd"/>
      <w:r w:rsidRPr="00EB0068">
        <w:rPr>
          <w:bCs/>
          <w:sz w:val="24"/>
        </w:rPr>
        <w:t>T+0</w:t>
      </w:r>
      <w:r w:rsidRPr="00EB0068">
        <w:rPr>
          <w:rFonts w:hint="eastAsia"/>
          <w:bCs/>
          <w:sz w:val="24"/>
        </w:rPr>
        <w:t>回转交易，且对个股不设涨跌幅限制，港股股价可能表现出比</w:t>
      </w:r>
      <w:r w:rsidRPr="00EB0068">
        <w:rPr>
          <w:bCs/>
          <w:sz w:val="24"/>
        </w:rPr>
        <w:t>A</w:t>
      </w:r>
      <w:r w:rsidRPr="00EB0068">
        <w:rPr>
          <w:rFonts w:hint="eastAsia"/>
          <w:bCs/>
          <w:sz w:val="24"/>
        </w:rPr>
        <w:t>股更为剧烈的股价波动）、汇率风险（汇率波动可能对基金的投资收益造成损失）、港股</w:t>
      </w:r>
      <w:proofErr w:type="gramStart"/>
      <w:r w:rsidRPr="00EB0068">
        <w:rPr>
          <w:rFonts w:hint="eastAsia"/>
          <w:bCs/>
          <w:sz w:val="24"/>
        </w:rPr>
        <w:t>通机制</w:t>
      </w:r>
      <w:proofErr w:type="gramEnd"/>
      <w:r w:rsidRPr="00EB0068">
        <w:rPr>
          <w:rFonts w:hint="eastAsia"/>
          <w:bCs/>
          <w:sz w:val="24"/>
        </w:rPr>
        <w:t>下交易日不连贯可能带来的风险（在内地开市香港休市的情形下，港股</w:t>
      </w:r>
      <w:proofErr w:type="gramStart"/>
      <w:r w:rsidRPr="00EB0068">
        <w:rPr>
          <w:rFonts w:hint="eastAsia"/>
          <w:bCs/>
          <w:sz w:val="24"/>
        </w:rPr>
        <w:t>通不能</w:t>
      </w:r>
      <w:proofErr w:type="gramEnd"/>
      <w:r w:rsidRPr="00EB0068">
        <w:rPr>
          <w:rFonts w:hint="eastAsia"/>
          <w:bCs/>
          <w:sz w:val="24"/>
        </w:rPr>
        <w:t>正常交易，港股不能及时卖出，可能带来一定的流动性风险）等。本基金可根据投资策略需要或不同配置地市场环境的变化，选择将部分基金资产投资于港股或选择不将基金资产投资于港股，基金资产并非必然投资港股。</w:t>
      </w:r>
    </w:p>
    <w:p w14:paraId="696E7028" w14:textId="77777777" w:rsidR="003B03E0" w:rsidRPr="00EB0068" w:rsidRDefault="00EF7383">
      <w:pPr>
        <w:numPr>
          <w:ilvl w:val="0"/>
          <w:numId w:val="2"/>
        </w:numPr>
        <w:spacing w:line="360" w:lineRule="auto"/>
        <w:ind w:firstLineChars="200" w:firstLine="480"/>
        <w:rPr>
          <w:bCs/>
          <w:sz w:val="24"/>
        </w:rPr>
      </w:pPr>
      <w:r w:rsidRPr="00EB0068">
        <w:rPr>
          <w:rFonts w:hint="eastAsia"/>
          <w:bCs/>
          <w:sz w:val="24"/>
        </w:rPr>
        <w:t>基金管理人、基金托管人在本基金合同之外披露涉及本基金的信息，其内容涉及界定基金合同当事人之间权利义务关系的，如与基金合同有冲突，以基金合同为准。</w:t>
      </w:r>
    </w:p>
    <w:p w14:paraId="4CD19F4C" w14:textId="77777777" w:rsidR="003B03E0" w:rsidRPr="00EB0068" w:rsidRDefault="00EF7383">
      <w:pPr>
        <w:spacing w:line="360" w:lineRule="auto"/>
        <w:ind w:firstLine="480"/>
        <w:rPr>
          <w:bCs/>
          <w:sz w:val="24"/>
        </w:rPr>
      </w:pPr>
      <w:r w:rsidRPr="00EB0068">
        <w:rPr>
          <w:rFonts w:hint="eastAsia"/>
          <w:bCs/>
          <w:sz w:val="24"/>
        </w:rPr>
        <w:t>五、本基金按照中国法律法规成立并运作，</w:t>
      </w:r>
      <w:proofErr w:type="gramStart"/>
      <w:r w:rsidRPr="00EB0068">
        <w:rPr>
          <w:rFonts w:hint="eastAsia"/>
          <w:bCs/>
          <w:sz w:val="24"/>
        </w:rPr>
        <w:t>若基金</w:t>
      </w:r>
      <w:proofErr w:type="gramEnd"/>
      <w:r w:rsidRPr="00EB0068">
        <w:rPr>
          <w:rFonts w:hint="eastAsia"/>
          <w:bCs/>
          <w:sz w:val="24"/>
        </w:rPr>
        <w:t>合同的内容与届时有效的法律法规的强制性规定不一致，应当以届时有效的法律法规的规定为准。</w:t>
      </w:r>
    </w:p>
    <w:p w14:paraId="20D90E9D" w14:textId="77777777" w:rsidR="003B03E0" w:rsidRPr="00EB0068" w:rsidRDefault="00EF7383">
      <w:pPr>
        <w:spacing w:line="360" w:lineRule="auto"/>
        <w:ind w:firstLine="480"/>
        <w:rPr>
          <w:bCs/>
          <w:sz w:val="24"/>
        </w:rPr>
      </w:pPr>
      <w:bookmarkStart w:id="40" w:name="_Hlk39670725"/>
      <w:r w:rsidRPr="00EB0068">
        <w:rPr>
          <w:rFonts w:hint="eastAsia"/>
          <w:bCs/>
          <w:sz w:val="24"/>
        </w:rPr>
        <w:t>六、当本基金持有特定资产且存在或潜在大额赎回申请时，基金管理人履行相应程序后，可以</w:t>
      </w:r>
      <w:proofErr w:type="gramStart"/>
      <w:r w:rsidRPr="00EB0068">
        <w:rPr>
          <w:rFonts w:hint="eastAsia"/>
          <w:bCs/>
          <w:sz w:val="24"/>
        </w:rPr>
        <w:t>启用侧袋机制</w:t>
      </w:r>
      <w:proofErr w:type="gramEnd"/>
      <w:r w:rsidRPr="00EB0068">
        <w:rPr>
          <w:rFonts w:hint="eastAsia"/>
          <w:bCs/>
          <w:sz w:val="24"/>
        </w:rPr>
        <w:t>，具体详见基金合同和招募说明书的有关章节。</w:t>
      </w:r>
      <w:proofErr w:type="gramStart"/>
      <w:r w:rsidRPr="00EB0068">
        <w:rPr>
          <w:rFonts w:hint="eastAsia"/>
          <w:bCs/>
          <w:sz w:val="24"/>
        </w:rPr>
        <w:t>侧袋机制</w:t>
      </w:r>
      <w:proofErr w:type="gramEnd"/>
      <w:r w:rsidRPr="00EB0068">
        <w:rPr>
          <w:rFonts w:hint="eastAsia"/>
          <w:bCs/>
          <w:sz w:val="24"/>
        </w:rPr>
        <w:t>实施期间，基金管理人将对基金简称进行特殊标识，投资者不得</w:t>
      </w:r>
      <w:proofErr w:type="gramStart"/>
      <w:r w:rsidRPr="00EB0068">
        <w:rPr>
          <w:rFonts w:hint="eastAsia"/>
          <w:bCs/>
          <w:sz w:val="24"/>
        </w:rPr>
        <w:t>办理侧袋账户</w:t>
      </w:r>
      <w:proofErr w:type="gramEnd"/>
      <w:r w:rsidRPr="00EB0068">
        <w:rPr>
          <w:rFonts w:hint="eastAsia"/>
          <w:bCs/>
          <w:sz w:val="24"/>
        </w:rPr>
        <w:t>份额的申购赎回等业务。</w:t>
      </w:r>
      <w:proofErr w:type="gramStart"/>
      <w:r w:rsidRPr="00EB0068">
        <w:rPr>
          <w:rFonts w:hint="eastAsia"/>
          <w:bCs/>
          <w:sz w:val="24"/>
        </w:rPr>
        <w:t>请基金</w:t>
      </w:r>
      <w:proofErr w:type="gramEnd"/>
      <w:r w:rsidRPr="00EB0068">
        <w:rPr>
          <w:rFonts w:hint="eastAsia"/>
          <w:bCs/>
          <w:sz w:val="24"/>
        </w:rPr>
        <w:t>份额持有人仔细阅读相关内容并关注本基金启用</w:t>
      </w:r>
      <w:proofErr w:type="gramStart"/>
      <w:r w:rsidRPr="00EB0068">
        <w:rPr>
          <w:rFonts w:hint="eastAsia"/>
          <w:bCs/>
          <w:sz w:val="24"/>
        </w:rPr>
        <w:t>侧袋机制</w:t>
      </w:r>
      <w:proofErr w:type="gramEnd"/>
      <w:r w:rsidRPr="00EB0068">
        <w:rPr>
          <w:rFonts w:hint="eastAsia"/>
          <w:bCs/>
          <w:sz w:val="24"/>
        </w:rPr>
        <w:t>时的特定风险。</w:t>
      </w:r>
    </w:p>
    <w:p w14:paraId="42125502" w14:textId="04846B19" w:rsidR="003B03E0" w:rsidRPr="00EB0068" w:rsidRDefault="00EF7383">
      <w:pPr>
        <w:spacing w:line="360" w:lineRule="auto"/>
        <w:ind w:firstLine="480"/>
        <w:rPr>
          <w:bCs/>
          <w:sz w:val="24"/>
        </w:rPr>
      </w:pPr>
      <w:r w:rsidRPr="00EB0068">
        <w:rPr>
          <w:rFonts w:hint="eastAsia"/>
          <w:bCs/>
          <w:sz w:val="24"/>
        </w:rPr>
        <w:t>七、本基金在封闭期内的投资策略包括战略配售策略，本基金</w:t>
      </w:r>
      <w:proofErr w:type="gramStart"/>
      <w:r w:rsidRPr="00EB0068">
        <w:rPr>
          <w:rFonts w:hint="eastAsia"/>
          <w:bCs/>
          <w:sz w:val="24"/>
        </w:rPr>
        <w:t>若参</w:t>
      </w:r>
      <w:proofErr w:type="gramEnd"/>
      <w:r w:rsidRPr="00EB0068">
        <w:rPr>
          <w:rFonts w:hint="eastAsia"/>
          <w:bCs/>
          <w:sz w:val="24"/>
        </w:rPr>
        <w:t>与战略配售股票投资，由此产生的投资风险与价格波动由投资者自行承担。</w:t>
      </w:r>
    </w:p>
    <w:bookmarkEnd w:id="40"/>
    <w:p w14:paraId="5453FB80" w14:textId="77777777" w:rsidR="003B03E0" w:rsidRPr="00EB0068" w:rsidRDefault="003B03E0">
      <w:pPr>
        <w:spacing w:line="360" w:lineRule="auto"/>
        <w:ind w:firstLine="480"/>
        <w:rPr>
          <w:bCs/>
          <w:sz w:val="24"/>
        </w:rPr>
      </w:pPr>
    </w:p>
    <w:p w14:paraId="6F7260AA" w14:textId="77777777" w:rsidR="003B03E0" w:rsidRPr="00EB0068" w:rsidRDefault="003B03E0">
      <w:pPr>
        <w:spacing w:line="360" w:lineRule="auto"/>
        <w:ind w:firstLine="480"/>
        <w:rPr>
          <w:bCs/>
          <w:sz w:val="24"/>
        </w:rPr>
        <w:sectPr w:rsidR="003B03E0" w:rsidRPr="00EB0068">
          <w:footerReference w:type="default" r:id="rId13"/>
          <w:pgSz w:w="12240" w:h="15840"/>
          <w:pgMar w:top="1440" w:right="1800" w:bottom="1440" w:left="1800" w:header="720" w:footer="720" w:gutter="0"/>
          <w:pgNumType w:start="1"/>
          <w:cols w:space="720"/>
        </w:sectPr>
      </w:pPr>
    </w:p>
    <w:p w14:paraId="11F35E4F" w14:textId="7608E763" w:rsidR="003B03E0" w:rsidRPr="00EB0068" w:rsidRDefault="00EF7383">
      <w:pPr>
        <w:pStyle w:val="1"/>
        <w:spacing w:before="0" w:after="0"/>
        <w:jc w:val="center"/>
        <w:rPr>
          <w:rFonts w:ascii="Times New Roman"/>
          <w:color w:val="auto"/>
          <w:sz w:val="30"/>
        </w:rPr>
      </w:pPr>
      <w:bookmarkStart w:id="41" w:name="_Toc6617"/>
      <w:bookmarkStart w:id="42" w:name="_Toc15067"/>
      <w:bookmarkStart w:id="43" w:name="_Toc3224"/>
      <w:bookmarkStart w:id="44" w:name="_Toc24860"/>
      <w:bookmarkStart w:id="45" w:name="_Toc22864"/>
      <w:bookmarkStart w:id="46" w:name="_Toc31551"/>
      <w:bookmarkStart w:id="47" w:name="_Toc24034620"/>
      <w:bookmarkStart w:id="48" w:name="_Toc2465"/>
      <w:bookmarkStart w:id="49" w:name="_Toc13020"/>
      <w:bookmarkStart w:id="50" w:name="_Toc19592"/>
      <w:bookmarkStart w:id="51" w:name="_Toc819"/>
      <w:bookmarkStart w:id="52" w:name="_Toc21301"/>
      <w:r w:rsidRPr="00EB0068">
        <w:rPr>
          <w:rFonts w:ascii="Times New Roman" w:hint="eastAsia"/>
          <w:color w:val="auto"/>
          <w:sz w:val="30"/>
        </w:rPr>
        <w:lastRenderedPageBreak/>
        <w:t>第二部分</w:t>
      </w:r>
      <w:r w:rsidRPr="00EB0068">
        <w:rPr>
          <w:rFonts w:ascii="Times New Roman"/>
          <w:color w:val="auto"/>
          <w:sz w:val="30"/>
        </w:rPr>
        <w:t xml:space="preserve">  </w:t>
      </w:r>
      <w:r w:rsidRPr="00EB0068">
        <w:rPr>
          <w:rFonts w:ascii="Times New Roman" w:hint="eastAsia"/>
          <w:color w:val="auto"/>
          <w:sz w:val="30"/>
        </w:rPr>
        <w:t>释义</w:t>
      </w:r>
      <w:bookmarkEnd w:id="35"/>
      <w:bookmarkEnd w:id="39"/>
      <w:bookmarkEnd w:id="41"/>
      <w:bookmarkEnd w:id="42"/>
      <w:bookmarkEnd w:id="43"/>
      <w:bookmarkEnd w:id="44"/>
      <w:bookmarkEnd w:id="45"/>
      <w:bookmarkEnd w:id="46"/>
      <w:bookmarkEnd w:id="47"/>
      <w:bookmarkEnd w:id="48"/>
      <w:bookmarkEnd w:id="49"/>
      <w:bookmarkEnd w:id="50"/>
      <w:bookmarkEnd w:id="51"/>
      <w:bookmarkEnd w:id="52"/>
    </w:p>
    <w:p w14:paraId="4075BC9D" w14:textId="77777777" w:rsidR="003B03E0" w:rsidRPr="00EB0068" w:rsidRDefault="003B03E0">
      <w:pPr>
        <w:autoSpaceDE w:val="0"/>
        <w:autoSpaceDN w:val="0"/>
        <w:adjustRightInd w:val="0"/>
        <w:spacing w:line="360" w:lineRule="auto"/>
        <w:ind w:firstLineChars="200" w:firstLine="420"/>
        <w:rPr>
          <w:bCs/>
        </w:rPr>
      </w:pPr>
    </w:p>
    <w:p w14:paraId="7FD1AA8C" w14:textId="77777777" w:rsidR="003B03E0" w:rsidRPr="00EB0068" w:rsidRDefault="00EF7383">
      <w:pPr>
        <w:spacing w:line="360" w:lineRule="auto"/>
        <w:ind w:firstLineChars="200" w:firstLine="480"/>
        <w:rPr>
          <w:bCs/>
          <w:sz w:val="24"/>
        </w:rPr>
      </w:pPr>
      <w:r w:rsidRPr="00EB0068">
        <w:rPr>
          <w:rFonts w:hint="eastAsia"/>
          <w:bCs/>
          <w:sz w:val="24"/>
        </w:rPr>
        <w:t>在本基金合同中，除非文意另有所指，下列词语或简称具有如下含义：</w:t>
      </w:r>
    </w:p>
    <w:p w14:paraId="2988C30F" w14:textId="235F9B7B"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、基金或本基金：</w:t>
      </w:r>
      <w:proofErr w:type="gramStart"/>
      <w:r w:rsidRPr="00EB0068">
        <w:rPr>
          <w:rFonts w:hint="eastAsia"/>
          <w:bCs/>
          <w:sz w:val="24"/>
        </w:rPr>
        <w:t>指</w:t>
      </w:r>
      <w:r w:rsidR="00BC4ADA" w:rsidRPr="00EB0068">
        <w:rPr>
          <w:rFonts w:hint="eastAsia"/>
          <w:bCs/>
          <w:sz w:val="24"/>
        </w:rPr>
        <w:t>博时数字</w:t>
      </w:r>
      <w:proofErr w:type="gramEnd"/>
      <w:r w:rsidR="00BC4ADA" w:rsidRPr="00EB0068">
        <w:rPr>
          <w:rFonts w:hint="eastAsia"/>
          <w:bCs/>
          <w:sz w:val="24"/>
        </w:rPr>
        <w:t>经济</w:t>
      </w:r>
      <w:r w:rsidRPr="00EB0068">
        <w:rPr>
          <w:bCs/>
          <w:sz w:val="24"/>
        </w:rPr>
        <w:t>18</w:t>
      </w:r>
      <w:r w:rsidRPr="00EB0068">
        <w:rPr>
          <w:rFonts w:hint="eastAsia"/>
          <w:bCs/>
          <w:sz w:val="24"/>
        </w:rPr>
        <w:t>个月封闭运作混合型证券投资基金</w:t>
      </w:r>
    </w:p>
    <w:p w14:paraId="7EAFD636"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、基金管理人：</w:t>
      </w:r>
      <w:proofErr w:type="gramStart"/>
      <w:r w:rsidRPr="00EB0068">
        <w:rPr>
          <w:rFonts w:hint="eastAsia"/>
          <w:bCs/>
          <w:sz w:val="24"/>
        </w:rPr>
        <w:t>指博时</w:t>
      </w:r>
      <w:proofErr w:type="gramEnd"/>
      <w:r w:rsidRPr="00EB0068">
        <w:rPr>
          <w:rFonts w:hint="eastAsia"/>
          <w:bCs/>
          <w:sz w:val="24"/>
        </w:rPr>
        <w:t>基金管理有限公司</w:t>
      </w:r>
      <w:r w:rsidRPr="00EB0068">
        <w:rPr>
          <w:bCs/>
          <w:sz w:val="24"/>
        </w:rPr>
        <w:t xml:space="preserve"> </w:t>
      </w:r>
    </w:p>
    <w:p w14:paraId="3AB9C590"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、基金托管人：指中国建设银行股份有限公司</w:t>
      </w:r>
    </w:p>
    <w:p w14:paraId="03DCE72E" w14:textId="14FC62EC"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、基金合同或本基金合同：指《</w:t>
      </w:r>
      <w:r w:rsidR="00BC4ADA" w:rsidRPr="00EB0068">
        <w:rPr>
          <w:rFonts w:hint="eastAsia"/>
          <w:bCs/>
          <w:sz w:val="24"/>
        </w:rPr>
        <w:t>博时数字经济</w:t>
      </w:r>
      <w:r w:rsidRPr="00EB0068">
        <w:rPr>
          <w:bCs/>
          <w:sz w:val="24"/>
        </w:rPr>
        <w:t>18</w:t>
      </w:r>
      <w:r w:rsidRPr="00EB0068">
        <w:rPr>
          <w:rFonts w:hint="eastAsia"/>
          <w:bCs/>
          <w:sz w:val="24"/>
        </w:rPr>
        <w:t>个月封闭运作混合型证券投资基金基金合同》及对本基金合同的任何有效修订和补充</w:t>
      </w:r>
    </w:p>
    <w:p w14:paraId="4C9D7639" w14:textId="0D2C0A6B"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、托管协议：指基金管理人与基金托管人就本基金签订之《</w:t>
      </w:r>
      <w:r w:rsidR="00BC4ADA" w:rsidRPr="00EB0068">
        <w:rPr>
          <w:rFonts w:hint="eastAsia"/>
          <w:bCs/>
          <w:sz w:val="24"/>
        </w:rPr>
        <w:t>博时数字经济</w:t>
      </w:r>
      <w:r w:rsidRPr="00EB0068">
        <w:rPr>
          <w:bCs/>
          <w:sz w:val="24"/>
        </w:rPr>
        <w:t>18</w:t>
      </w:r>
      <w:r w:rsidRPr="00EB0068">
        <w:rPr>
          <w:rFonts w:hint="eastAsia"/>
          <w:bCs/>
          <w:sz w:val="24"/>
        </w:rPr>
        <w:t>个月封闭运作混合型证券投资基金托管协议》及对该托管协议的任何有效修订和补充</w:t>
      </w:r>
    </w:p>
    <w:p w14:paraId="4FCD507B" w14:textId="0A68227F" w:rsidR="003B03E0" w:rsidRPr="00EB0068" w:rsidRDefault="00EF7383">
      <w:pPr>
        <w:spacing w:line="360" w:lineRule="auto"/>
        <w:ind w:firstLineChars="200" w:firstLine="480"/>
        <w:rPr>
          <w:bCs/>
          <w:sz w:val="24"/>
        </w:rPr>
      </w:pPr>
      <w:r w:rsidRPr="00EB0068">
        <w:rPr>
          <w:bCs/>
          <w:sz w:val="24"/>
        </w:rPr>
        <w:t>6</w:t>
      </w:r>
      <w:r w:rsidRPr="00EB0068">
        <w:rPr>
          <w:rFonts w:hint="eastAsia"/>
          <w:bCs/>
          <w:sz w:val="24"/>
        </w:rPr>
        <w:t>、招募说明书：指《</w:t>
      </w:r>
      <w:r w:rsidR="00BC4ADA" w:rsidRPr="00EB0068">
        <w:rPr>
          <w:rFonts w:hint="eastAsia"/>
          <w:bCs/>
          <w:sz w:val="24"/>
        </w:rPr>
        <w:t>博时数字经济</w:t>
      </w:r>
      <w:r w:rsidRPr="00EB0068">
        <w:rPr>
          <w:bCs/>
          <w:sz w:val="24"/>
        </w:rPr>
        <w:t>18</w:t>
      </w:r>
      <w:r w:rsidRPr="00EB0068">
        <w:rPr>
          <w:rFonts w:hint="eastAsia"/>
          <w:bCs/>
          <w:sz w:val="24"/>
        </w:rPr>
        <w:t>个月封闭运作混合型证券投资基金招募说明书》及其更新</w:t>
      </w:r>
    </w:p>
    <w:p w14:paraId="12956E7B" w14:textId="18C25D42" w:rsidR="003B03E0" w:rsidRPr="00EB0068" w:rsidRDefault="00EF7383">
      <w:pPr>
        <w:spacing w:line="360" w:lineRule="auto"/>
        <w:ind w:firstLineChars="200" w:firstLine="480"/>
        <w:rPr>
          <w:bCs/>
          <w:sz w:val="24"/>
        </w:rPr>
      </w:pPr>
      <w:r w:rsidRPr="00EB0068">
        <w:rPr>
          <w:bCs/>
          <w:sz w:val="24"/>
        </w:rPr>
        <w:t>7</w:t>
      </w:r>
      <w:r w:rsidRPr="00EB0068">
        <w:rPr>
          <w:rFonts w:hint="eastAsia"/>
          <w:bCs/>
          <w:sz w:val="24"/>
        </w:rPr>
        <w:t>、基金产品资料概要：指《</w:t>
      </w:r>
      <w:r w:rsidR="00BC4ADA" w:rsidRPr="00EB0068">
        <w:rPr>
          <w:rFonts w:hint="eastAsia"/>
          <w:bCs/>
          <w:sz w:val="24"/>
        </w:rPr>
        <w:t>博时数字经济</w:t>
      </w:r>
      <w:r w:rsidRPr="00EB0068">
        <w:rPr>
          <w:bCs/>
          <w:sz w:val="24"/>
        </w:rPr>
        <w:t>18</w:t>
      </w:r>
      <w:r w:rsidRPr="00EB0068">
        <w:rPr>
          <w:rFonts w:hint="eastAsia"/>
          <w:bCs/>
          <w:sz w:val="24"/>
        </w:rPr>
        <w:t>个月封闭运作混合型证券投资基金基金产品资料概要》及其更新</w:t>
      </w:r>
    </w:p>
    <w:p w14:paraId="09BC1876" w14:textId="210C3C47" w:rsidR="003B03E0" w:rsidRPr="00EB0068" w:rsidRDefault="00EF7383">
      <w:pPr>
        <w:spacing w:line="360" w:lineRule="auto"/>
        <w:ind w:firstLineChars="200" w:firstLine="480"/>
        <w:rPr>
          <w:bCs/>
          <w:sz w:val="24"/>
        </w:rPr>
      </w:pPr>
      <w:r w:rsidRPr="00EB0068">
        <w:rPr>
          <w:bCs/>
          <w:sz w:val="24"/>
        </w:rPr>
        <w:t>8</w:t>
      </w:r>
      <w:r w:rsidRPr="00EB0068">
        <w:rPr>
          <w:rFonts w:hint="eastAsia"/>
          <w:bCs/>
          <w:sz w:val="24"/>
        </w:rPr>
        <w:t>、基金份额发售公告：指《</w:t>
      </w:r>
      <w:r w:rsidR="00BC4ADA" w:rsidRPr="00EB0068">
        <w:rPr>
          <w:rFonts w:hint="eastAsia"/>
          <w:bCs/>
          <w:sz w:val="24"/>
        </w:rPr>
        <w:t>博时数字经济</w:t>
      </w:r>
      <w:r w:rsidRPr="00EB0068">
        <w:rPr>
          <w:bCs/>
          <w:sz w:val="24"/>
        </w:rPr>
        <w:t>18</w:t>
      </w:r>
      <w:r w:rsidRPr="00EB0068">
        <w:rPr>
          <w:rFonts w:hint="eastAsia"/>
          <w:bCs/>
          <w:sz w:val="24"/>
        </w:rPr>
        <w:t>个月封闭运作混合型证券投资基金基金份额发售公告》</w:t>
      </w:r>
    </w:p>
    <w:p w14:paraId="10032E0D" w14:textId="77777777" w:rsidR="003B03E0" w:rsidRPr="00EB0068" w:rsidRDefault="00EF7383">
      <w:pPr>
        <w:spacing w:line="360" w:lineRule="auto"/>
        <w:ind w:firstLineChars="200" w:firstLine="480"/>
        <w:rPr>
          <w:bCs/>
          <w:sz w:val="24"/>
        </w:rPr>
      </w:pPr>
      <w:r w:rsidRPr="00EB0068">
        <w:rPr>
          <w:bCs/>
          <w:sz w:val="24"/>
        </w:rPr>
        <w:t>9</w:t>
      </w:r>
      <w:r w:rsidRPr="00EB0068">
        <w:rPr>
          <w:rFonts w:hint="eastAsia"/>
          <w:bCs/>
          <w:sz w:val="24"/>
        </w:rPr>
        <w:t>、法律法规：指中国现行有效并公布实施的法律、行政法规、规范性文件、司法解释、行政规章以及其他对基金合同当事人有约束力的决定、决议、通知等</w:t>
      </w:r>
    </w:p>
    <w:p w14:paraId="650A71A0" w14:textId="77777777" w:rsidR="003B03E0" w:rsidRPr="00EB0068" w:rsidRDefault="00EF7383">
      <w:pPr>
        <w:spacing w:line="360" w:lineRule="auto"/>
        <w:ind w:firstLineChars="200" w:firstLine="480"/>
        <w:rPr>
          <w:bCs/>
          <w:sz w:val="24"/>
        </w:rPr>
      </w:pPr>
      <w:r w:rsidRPr="00EB0068">
        <w:rPr>
          <w:bCs/>
          <w:sz w:val="24"/>
        </w:rPr>
        <w:t>10</w:t>
      </w:r>
      <w:r w:rsidRPr="00EB0068">
        <w:rPr>
          <w:rFonts w:hint="eastAsia"/>
          <w:bCs/>
          <w:sz w:val="24"/>
        </w:rPr>
        <w:t>、《基金法》：指</w:t>
      </w:r>
      <w:r w:rsidRPr="00EB0068">
        <w:rPr>
          <w:bCs/>
          <w:sz w:val="24"/>
        </w:rPr>
        <w:t>2003</w:t>
      </w:r>
      <w:r w:rsidRPr="00EB0068">
        <w:rPr>
          <w:rFonts w:hint="eastAsia"/>
          <w:bCs/>
          <w:sz w:val="24"/>
        </w:rPr>
        <w:t>年</w:t>
      </w:r>
      <w:r w:rsidRPr="00EB0068">
        <w:rPr>
          <w:bCs/>
          <w:sz w:val="24"/>
        </w:rPr>
        <w:t>10</w:t>
      </w:r>
      <w:r w:rsidRPr="00EB0068">
        <w:rPr>
          <w:rFonts w:hint="eastAsia"/>
          <w:bCs/>
          <w:sz w:val="24"/>
        </w:rPr>
        <w:t>月</w:t>
      </w:r>
      <w:r w:rsidRPr="00EB0068">
        <w:rPr>
          <w:bCs/>
          <w:sz w:val="24"/>
        </w:rPr>
        <w:t>28</w:t>
      </w:r>
      <w:r w:rsidRPr="00EB0068">
        <w:rPr>
          <w:rFonts w:hint="eastAsia"/>
          <w:bCs/>
          <w:sz w:val="24"/>
        </w:rPr>
        <w:t>日经第十届全国人民代表大会常务委员会第五次会议通过，经</w:t>
      </w:r>
      <w:r w:rsidRPr="00EB0068">
        <w:rPr>
          <w:bCs/>
          <w:sz w:val="24"/>
        </w:rPr>
        <w:t>2012</w:t>
      </w:r>
      <w:r w:rsidRPr="00EB0068">
        <w:rPr>
          <w:rFonts w:hint="eastAsia"/>
          <w:bCs/>
          <w:sz w:val="24"/>
        </w:rPr>
        <w:t>年</w:t>
      </w:r>
      <w:r w:rsidRPr="00EB0068">
        <w:rPr>
          <w:bCs/>
          <w:sz w:val="24"/>
        </w:rPr>
        <w:t>12</w:t>
      </w:r>
      <w:r w:rsidRPr="00EB0068">
        <w:rPr>
          <w:rFonts w:hint="eastAsia"/>
          <w:bCs/>
          <w:sz w:val="24"/>
        </w:rPr>
        <w:t>月</w:t>
      </w:r>
      <w:r w:rsidRPr="00EB0068">
        <w:rPr>
          <w:bCs/>
          <w:sz w:val="24"/>
        </w:rPr>
        <w:t>28</w:t>
      </w:r>
      <w:r w:rsidRPr="00EB0068">
        <w:rPr>
          <w:rFonts w:hint="eastAsia"/>
          <w:bCs/>
          <w:sz w:val="24"/>
        </w:rPr>
        <w:t>日第十一届全国人民代表大会常务委员会第三十次会议修订，自</w:t>
      </w:r>
      <w:r w:rsidRPr="00EB0068">
        <w:rPr>
          <w:bCs/>
          <w:sz w:val="24"/>
        </w:rPr>
        <w:t>2013</w:t>
      </w:r>
      <w:r w:rsidRPr="00EB0068">
        <w:rPr>
          <w:rFonts w:hint="eastAsia"/>
          <w:bCs/>
          <w:sz w:val="24"/>
        </w:rPr>
        <w:t>年</w:t>
      </w:r>
      <w:r w:rsidRPr="00EB0068">
        <w:rPr>
          <w:bCs/>
          <w:sz w:val="24"/>
        </w:rPr>
        <w:t>6</w:t>
      </w:r>
      <w:r w:rsidRPr="00EB0068">
        <w:rPr>
          <w:rFonts w:hint="eastAsia"/>
          <w:bCs/>
          <w:sz w:val="24"/>
        </w:rPr>
        <w:t>月</w:t>
      </w:r>
      <w:r w:rsidRPr="00EB0068">
        <w:rPr>
          <w:bCs/>
          <w:sz w:val="24"/>
        </w:rPr>
        <w:t>1</w:t>
      </w:r>
      <w:r w:rsidRPr="00EB0068">
        <w:rPr>
          <w:rFonts w:hint="eastAsia"/>
          <w:bCs/>
          <w:sz w:val="24"/>
        </w:rPr>
        <w:t>日起实施，并经</w:t>
      </w:r>
      <w:r w:rsidRPr="00EB0068">
        <w:rPr>
          <w:bCs/>
          <w:sz w:val="24"/>
        </w:rPr>
        <w:t>2015</w:t>
      </w:r>
      <w:r w:rsidRPr="00EB0068">
        <w:rPr>
          <w:rFonts w:hint="eastAsia"/>
          <w:bCs/>
          <w:sz w:val="24"/>
        </w:rPr>
        <w:t>年</w:t>
      </w:r>
      <w:r w:rsidRPr="00EB0068">
        <w:rPr>
          <w:bCs/>
          <w:sz w:val="24"/>
        </w:rPr>
        <w:t>4</w:t>
      </w:r>
      <w:r w:rsidRPr="00EB0068">
        <w:rPr>
          <w:rFonts w:hint="eastAsia"/>
          <w:bCs/>
          <w:sz w:val="24"/>
        </w:rPr>
        <w:t>月</w:t>
      </w:r>
      <w:r w:rsidRPr="00EB0068">
        <w:rPr>
          <w:bCs/>
          <w:sz w:val="24"/>
        </w:rPr>
        <w:t>24</w:t>
      </w:r>
      <w:r w:rsidRPr="00EB0068">
        <w:rPr>
          <w:rFonts w:hint="eastAsia"/>
          <w:bCs/>
          <w:sz w:val="24"/>
        </w:rPr>
        <w:t>日第十二届全国人民代表大会常务委员会第十四次会议《全国人民代表大会常务委员会关于修改</w:t>
      </w:r>
      <w:r w:rsidRPr="00EB0068">
        <w:rPr>
          <w:bCs/>
          <w:sz w:val="24"/>
        </w:rPr>
        <w:t>&lt;</w:t>
      </w:r>
      <w:r w:rsidRPr="00EB0068">
        <w:rPr>
          <w:rFonts w:hint="eastAsia"/>
          <w:bCs/>
          <w:sz w:val="24"/>
        </w:rPr>
        <w:t>中华人民共和国港口法</w:t>
      </w:r>
      <w:r w:rsidRPr="00EB0068">
        <w:rPr>
          <w:bCs/>
          <w:sz w:val="24"/>
        </w:rPr>
        <w:t>&gt;</w:t>
      </w:r>
      <w:r w:rsidRPr="00EB0068">
        <w:rPr>
          <w:rFonts w:hint="eastAsia"/>
          <w:bCs/>
          <w:sz w:val="24"/>
        </w:rPr>
        <w:t>等七部法律的决定》修正的《中华人民共和国证券投资基金法》及颁布机关对其不时做出的修订</w:t>
      </w:r>
    </w:p>
    <w:p w14:paraId="5CB5FD36" w14:textId="77777777" w:rsidR="003B03E0" w:rsidRPr="00EB0068" w:rsidRDefault="00EF7383">
      <w:pPr>
        <w:spacing w:line="360" w:lineRule="auto"/>
        <w:ind w:firstLineChars="200" w:firstLine="480"/>
        <w:rPr>
          <w:bCs/>
          <w:sz w:val="24"/>
        </w:rPr>
      </w:pPr>
      <w:r w:rsidRPr="00EB0068">
        <w:rPr>
          <w:bCs/>
          <w:sz w:val="24"/>
        </w:rPr>
        <w:t>11</w:t>
      </w:r>
      <w:r w:rsidRPr="00EB0068">
        <w:rPr>
          <w:rFonts w:hint="eastAsia"/>
          <w:bCs/>
          <w:sz w:val="24"/>
        </w:rPr>
        <w:t>、《销售办法》：指中国证监会</w:t>
      </w:r>
      <w:r w:rsidRPr="00EB0068">
        <w:rPr>
          <w:bCs/>
          <w:sz w:val="24"/>
        </w:rPr>
        <w:t>2020</w:t>
      </w:r>
      <w:r w:rsidRPr="00EB0068">
        <w:rPr>
          <w:rFonts w:hint="eastAsia"/>
          <w:bCs/>
          <w:sz w:val="24"/>
        </w:rPr>
        <w:t>年</w:t>
      </w:r>
      <w:r w:rsidRPr="00EB0068">
        <w:rPr>
          <w:bCs/>
          <w:sz w:val="24"/>
        </w:rPr>
        <w:t>8</w:t>
      </w:r>
      <w:r w:rsidRPr="00EB0068">
        <w:rPr>
          <w:rFonts w:hint="eastAsia"/>
          <w:bCs/>
          <w:sz w:val="24"/>
        </w:rPr>
        <w:t>月</w:t>
      </w:r>
      <w:r w:rsidRPr="00EB0068">
        <w:rPr>
          <w:bCs/>
          <w:sz w:val="24"/>
        </w:rPr>
        <w:t>28</w:t>
      </w:r>
      <w:r w:rsidRPr="00EB0068">
        <w:rPr>
          <w:rFonts w:hint="eastAsia"/>
          <w:bCs/>
          <w:sz w:val="24"/>
        </w:rPr>
        <w:t>日颁布、同年</w:t>
      </w:r>
      <w:r w:rsidRPr="00EB0068">
        <w:rPr>
          <w:bCs/>
          <w:sz w:val="24"/>
        </w:rPr>
        <w:t>10</w:t>
      </w:r>
      <w:r w:rsidRPr="00EB0068">
        <w:rPr>
          <w:rFonts w:hint="eastAsia"/>
          <w:bCs/>
          <w:sz w:val="24"/>
        </w:rPr>
        <w:t>月</w:t>
      </w:r>
      <w:r w:rsidRPr="00EB0068">
        <w:rPr>
          <w:bCs/>
          <w:sz w:val="24"/>
        </w:rPr>
        <w:t>1</w:t>
      </w:r>
      <w:r w:rsidRPr="00EB0068">
        <w:rPr>
          <w:rFonts w:hint="eastAsia"/>
          <w:bCs/>
          <w:sz w:val="24"/>
        </w:rPr>
        <w:t>日实施的《公开募集证券投资基金销售机构监督管理办法》及颁布机关对其不时做出的修订</w:t>
      </w:r>
    </w:p>
    <w:p w14:paraId="4CBFE4A5" w14:textId="77777777" w:rsidR="003B03E0" w:rsidRPr="00EB0068" w:rsidRDefault="00EF7383">
      <w:pPr>
        <w:spacing w:line="360" w:lineRule="auto"/>
        <w:ind w:firstLineChars="200" w:firstLine="480"/>
        <w:rPr>
          <w:bCs/>
          <w:sz w:val="24"/>
        </w:rPr>
      </w:pPr>
      <w:r w:rsidRPr="00EB0068">
        <w:rPr>
          <w:bCs/>
          <w:sz w:val="24"/>
        </w:rPr>
        <w:t>12</w:t>
      </w:r>
      <w:r w:rsidRPr="00EB0068">
        <w:rPr>
          <w:rFonts w:hint="eastAsia"/>
          <w:bCs/>
          <w:sz w:val="24"/>
        </w:rPr>
        <w:t>、《信息披露办法》：指中国证监会</w:t>
      </w:r>
      <w:r w:rsidRPr="00EB0068">
        <w:rPr>
          <w:bCs/>
          <w:sz w:val="24"/>
        </w:rPr>
        <w:t>2019</w:t>
      </w:r>
      <w:r w:rsidRPr="00EB0068">
        <w:rPr>
          <w:rFonts w:hint="eastAsia"/>
          <w:bCs/>
          <w:sz w:val="24"/>
        </w:rPr>
        <w:t>年</w:t>
      </w:r>
      <w:r w:rsidRPr="00EB0068">
        <w:rPr>
          <w:bCs/>
          <w:sz w:val="24"/>
        </w:rPr>
        <w:t>7</w:t>
      </w:r>
      <w:r w:rsidRPr="00EB0068">
        <w:rPr>
          <w:rFonts w:hint="eastAsia"/>
          <w:bCs/>
          <w:sz w:val="24"/>
        </w:rPr>
        <w:t>月</w:t>
      </w:r>
      <w:r w:rsidRPr="00EB0068">
        <w:rPr>
          <w:bCs/>
          <w:sz w:val="24"/>
        </w:rPr>
        <w:t>26</w:t>
      </w:r>
      <w:r w:rsidRPr="00EB0068">
        <w:rPr>
          <w:rFonts w:hint="eastAsia"/>
          <w:bCs/>
          <w:sz w:val="24"/>
        </w:rPr>
        <w:t>日颁布、同年</w:t>
      </w:r>
      <w:r w:rsidRPr="00EB0068">
        <w:rPr>
          <w:bCs/>
          <w:sz w:val="24"/>
        </w:rPr>
        <w:t>9</w:t>
      </w:r>
      <w:r w:rsidRPr="00EB0068">
        <w:rPr>
          <w:rFonts w:hint="eastAsia"/>
          <w:bCs/>
          <w:sz w:val="24"/>
        </w:rPr>
        <w:t>月</w:t>
      </w:r>
      <w:r w:rsidRPr="00EB0068">
        <w:rPr>
          <w:bCs/>
          <w:sz w:val="24"/>
        </w:rPr>
        <w:t>1</w:t>
      </w:r>
      <w:r w:rsidRPr="00EB0068">
        <w:rPr>
          <w:rFonts w:hint="eastAsia"/>
          <w:bCs/>
          <w:sz w:val="24"/>
        </w:rPr>
        <w:t>日实</w:t>
      </w:r>
      <w:r w:rsidRPr="00EB0068">
        <w:rPr>
          <w:rFonts w:hint="eastAsia"/>
          <w:bCs/>
          <w:sz w:val="24"/>
        </w:rPr>
        <w:lastRenderedPageBreak/>
        <w:t>施</w:t>
      </w:r>
      <w:bookmarkStart w:id="53" w:name="_Hlk36130308"/>
      <w:r w:rsidRPr="00EB0068">
        <w:rPr>
          <w:rFonts w:hint="eastAsia"/>
          <w:bCs/>
          <w:sz w:val="24"/>
        </w:rPr>
        <w:t>，并经</w:t>
      </w:r>
      <w:r w:rsidRPr="00EB0068">
        <w:rPr>
          <w:bCs/>
          <w:sz w:val="24"/>
        </w:rPr>
        <w:t>2020</w:t>
      </w:r>
      <w:r w:rsidRPr="00EB0068">
        <w:rPr>
          <w:rFonts w:hint="eastAsia"/>
          <w:bCs/>
          <w:sz w:val="24"/>
        </w:rPr>
        <w:t>年</w:t>
      </w:r>
      <w:r w:rsidRPr="00EB0068">
        <w:rPr>
          <w:bCs/>
          <w:sz w:val="24"/>
        </w:rPr>
        <w:t>3</w:t>
      </w:r>
      <w:r w:rsidRPr="00EB0068">
        <w:rPr>
          <w:rFonts w:hint="eastAsia"/>
          <w:bCs/>
          <w:sz w:val="24"/>
        </w:rPr>
        <w:t>月</w:t>
      </w:r>
      <w:r w:rsidRPr="00EB0068">
        <w:rPr>
          <w:bCs/>
          <w:sz w:val="24"/>
        </w:rPr>
        <w:t>20</w:t>
      </w:r>
      <w:r w:rsidRPr="00EB0068">
        <w:rPr>
          <w:rFonts w:hint="eastAsia"/>
          <w:bCs/>
          <w:sz w:val="24"/>
        </w:rPr>
        <w:t>日中国证监会《关于修改部分证券期货规章的决定》修改</w:t>
      </w:r>
      <w:bookmarkEnd w:id="53"/>
      <w:r w:rsidRPr="00EB0068">
        <w:rPr>
          <w:rFonts w:hint="eastAsia"/>
          <w:bCs/>
          <w:sz w:val="24"/>
        </w:rPr>
        <w:t>的《公开募集证券投资基金信息披露管理办法》及颁布机关对其不时做出的修订</w:t>
      </w:r>
    </w:p>
    <w:p w14:paraId="78B37A96" w14:textId="77777777" w:rsidR="003B03E0" w:rsidRPr="00EB0068" w:rsidRDefault="00EF7383">
      <w:pPr>
        <w:spacing w:line="360" w:lineRule="auto"/>
        <w:ind w:firstLineChars="200" w:firstLine="480"/>
        <w:rPr>
          <w:bCs/>
          <w:sz w:val="24"/>
        </w:rPr>
      </w:pPr>
      <w:r w:rsidRPr="00EB0068">
        <w:rPr>
          <w:bCs/>
          <w:sz w:val="24"/>
        </w:rPr>
        <w:t>13</w:t>
      </w:r>
      <w:r w:rsidRPr="00EB0068">
        <w:rPr>
          <w:rFonts w:hint="eastAsia"/>
          <w:bCs/>
          <w:sz w:val="24"/>
        </w:rPr>
        <w:t>、《运作办法》：指中国证监会</w:t>
      </w:r>
      <w:r w:rsidRPr="00EB0068">
        <w:rPr>
          <w:bCs/>
          <w:sz w:val="24"/>
        </w:rPr>
        <w:t>2014</w:t>
      </w:r>
      <w:r w:rsidRPr="00EB0068">
        <w:rPr>
          <w:rFonts w:hint="eastAsia"/>
          <w:bCs/>
          <w:sz w:val="24"/>
        </w:rPr>
        <w:t>年</w:t>
      </w:r>
      <w:r w:rsidRPr="00EB0068">
        <w:rPr>
          <w:bCs/>
          <w:sz w:val="24"/>
        </w:rPr>
        <w:t>7</w:t>
      </w:r>
      <w:r w:rsidRPr="00EB0068">
        <w:rPr>
          <w:rFonts w:hint="eastAsia"/>
          <w:bCs/>
          <w:sz w:val="24"/>
        </w:rPr>
        <w:t>月</w:t>
      </w:r>
      <w:r w:rsidRPr="00EB0068">
        <w:rPr>
          <w:bCs/>
          <w:sz w:val="24"/>
        </w:rPr>
        <w:t>7</w:t>
      </w:r>
      <w:r w:rsidRPr="00EB0068">
        <w:rPr>
          <w:rFonts w:hint="eastAsia"/>
          <w:bCs/>
          <w:sz w:val="24"/>
        </w:rPr>
        <w:t>日颁布、同年</w:t>
      </w:r>
      <w:r w:rsidRPr="00EB0068">
        <w:rPr>
          <w:bCs/>
          <w:sz w:val="24"/>
        </w:rPr>
        <w:t>8</w:t>
      </w:r>
      <w:r w:rsidRPr="00EB0068">
        <w:rPr>
          <w:rFonts w:hint="eastAsia"/>
          <w:bCs/>
          <w:sz w:val="24"/>
        </w:rPr>
        <w:t>月</w:t>
      </w:r>
      <w:r w:rsidRPr="00EB0068">
        <w:rPr>
          <w:bCs/>
          <w:sz w:val="24"/>
        </w:rPr>
        <w:t>8</w:t>
      </w:r>
      <w:r w:rsidRPr="00EB0068">
        <w:rPr>
          <w:rFonts w:hint="eastAsia"/>
          <w:bCs/>
          <w:sz w:val="24"/>
        </w:rPr>
        <w:t>日实施的《公开募集证券投资基金运作管理办法》及颁布机关对其不时做出的修订</w:t>
      </w:r>
    </w:p>
    <w:p w14:paraId="1872B4DF" w14:textId="77777777" w:rsidR="003B03E0" w:rsidRPr="00EB0068" w:rsidRDefault="00EF7383">
      <w:pPr>
        <w:spacing w:line="360" w:lineRule="auto"/>
        <w:ind w:firstLineChars="200" w:firstLine="480"/>
        <w:rPr>
          <w:bCs/>
          <w:sz w:val="24"/>
        </w:rPr>
      </w:pPr>
      <w:r w:rsidRPr="00EB0068">
        <w:rPr>
          <w:bCs/>
          <w:sz w:val="24"/>
        </w:rPr>
        <w:t>14</w:t>
      </w:r>
      <w:r w:rsidRPr="00EB0068">
        <w:rPr>
          <w:rFonts w:hint="eastAsia"/>
          <w:bCs/>
          <w:sz w:val="24"/>
        </w:rPr>
        <w:t>、《流动性风险管理规定》：指中国证监会</w:t>
      </w:r>
      <w:r w:rsidRPr="00EB0068">
        <w:rPr>
          <w:bCs/>
          <w:sz w:val="24"/>
        </w:rPr>
        <w:t>2017</w:t>
      </w:r>
      <w:r w:rsidRPr="00EB0068">
        <w:rPr>
          <w:rFonts w:hint="eastAsia"/>
          <w:bCs/>
          <w:sz w:val="24"/>
        </w:rPr>
        <w:t>年</w:t>
      </w:r>
      <w:r w:rsidRPr="00EB0068">
        <w:rPr>
          <w:bCs/>
          <w:sz w:val="24"/>
        </w:rPr>
        <w:t>8</w:t>
      </w:r>
      <w:r w:rsidRPr="00EB0068">
        <w:rPr>
          <w:rFonts w:hint="eastAsia"/>
          <w:bCs/>
          <w:sz w:val="24"/>
        </w:rPr>
        <w:t>月</w:t>
      </w:r>
      <w:r w:rsidRPr="00EB0068">
        <w:rPr>
          <w:bCs/>
          <w:sz w:val="24"/>
        </w:rPr>
        <w:t>31</w:t>
      </w:r>
      <w:r w:rsidRPr="00EB0068">
        <w:rPr>
          <w:rFonts w:hint="eastAsia"/>
          <w:bCs/>
          <w:sz w:val="24"/>
        </w:rPr>
        <w:t>日颁布、同年</w:t>
      </w:r>
      <w:r w:rsidRPr="00EB0068">
        <w:rPr>
          <w:bCs/>
          <w:sz w:val="24"/>
        </w:rPr>
        <w:t>10</w:t>
      </w:r>
      <w:r w:rsidRPr="00EB0068">
        <w:rPr>
          <w:rFonts w:hint="eastAsia"/>
          <w:bCs/>
          <w:sz w:val="24"/>
        </w:rPr>
        <w:t>月</w:t>
      </w:r>
      <w:r w:rsidRPr="00EB0068">
        <w:rPr>
          <w:bCs/>
          <w:sz w:val="24"/>
        </w:rPr>
        <w:t>1</w:t>
      </w:r>
      <w:r w:rsidRPr="00EB0068">
        <w:rPr>
          <w:rFonts w:hint="eastAsia"/>
          <w:bCs/>
          <w:sz w:val="24"/>
        </w:rPr>
        <w:t>日实施的《公开募集开放式证券投资基金流动性风险管理规定》及颁布机关对其不时做出的修订</w:t>
      </w:r>
    </w:p>
    <w:p w14:paraId="0391838A" w14:textId="77777777" w:rsidR="003B03E0" w:rsidRPr="00EB0068" w:rsidRDefault="00EF7383">
      <w:pPr>
        <w:spacing w:line="360" w:lineRule="auto"/>
        <w:ind w:firstLineChars="200" w:firstLine="480"/>
        <w:rPr>
          <w:bCs/>
          <w:sz w:val="24"/>
        </w:rPr>
      </w:pPr>
      <w:r w:rsidRPr="00EB0068">
        <w:rPr>
          <w:bCs/>
          <w:sz w:val="24"/>
        </w:rPr>
        <w:t>15</w:t>
      </w:r>
      <w:r w:rsidRPr="00EB0068">
        <w:rPr>
          <w:rFonts w:hint="eastAsia"/>
          <w:bCs/>
          <w:sz w:val="24"/>
        </w:rPr>
        <w:t>、中国证监会：指中国证券监督管理委员会</w:t>
      </w:r>
    </w:p>
    <w:p w14:paraId="00700547" w14:textId="77777777" w:rsidR="003B03E0" w:rsidRPr="00EB0068" w:rsidRDefault="00EF7383">
      <w:pPr>
        <w:spacing w:line="360" w:lineRule="auto"/>
        <w:ind w:firstLineChars="200" w:firstLine="480"/>
        <w:rPr>
          <w:bCs/>
          <w:sz w:val="24"/>
        </w:rPr>
      </w:pPr>
      <w:r w:rsidRPr="00EB0068">
        <w:rPr>
          <w:bCs/>
          <w:sz w:val="24"/>
        </w:rPr>
        <w:t>16</w:t>
      </w:r>
      <w:r w:rsidRPr="00EB0068">
        <w:rPr>
          <w:rFonts w:hint="eastAsia"/>
          <w:bCs/>
          <w:sz w:val="24"/>
        </w:rPr>
        <w:t>、银行业监督管理机构：指中国人民银行和</w:t>
      </w:r>
      <w:r w:rsidRPr="00EB0068">
        <w:rPr>
          <w:bCs/>
          <w:sz w:val="24"/>
        </w:rPr>
        <w:t>/</w:t>
      </w:r>
      <w:r w:rsidRPr="00EB0068">
        <w:rPr>
          <w:rFonts w:hint="eastAsia"/>
          <w:bCs/>
          <w:sz w:val="24"/>
        </w:rPr>
        <w:t>或中国银行保险监督管理委员会</w:t>
      </w:r>
    </w:p>
    <w:p w14:paraId="6487147C" w14:textId="77777777" w:rsidR="003B03E0" w:rsidRPr="00EB0068" w:rsidRDefault="00EF7383">
      <w:pPr>
        <w:spacing w:line="360" w:lineRule="auto"/>
        <w:ind w:firstLineChars="200" w:firstLine="480"/>
        <w:rPr>
          <w:bCs/>
          <w:sz w:val="24"/>
        </w:rPr>
      </w:pPr>
      <w:r w:rsidRPr="00EB0068">
        <w:rPr>
          <w:bCs/>
          <w:sz w:val="24"/>
        </w:rPr>
        <w:t>17</w:t>
      </w:r>
      <w:r w:rsidRPr="00EB0068">
        <w:rPr>
          <w:rFonts w:hint="eastAsia"/>
          <w:bCs/>
          <w:sz w:val="24"/>
        </w:rPr>
        <w:t>、基金合同当事人：指受基金合同约束，根据基金合同享有权利并承担义务的法律主体，包括基金管理人、基金托管人和基金份额持有人</w:t>
      </w:r>
    </w:p>
    <w:p w14:paraId="2D29D2E2" w14:textId="77777777" w:rsidR="003B03E0" w:rsidRPr="00EB0068" w:rsidRDefault="00EF7383">
      <w:pPr>
        <w:spacing w:line="360" w:lineRule="auto"/>
        <w:ind w:firstLineChars="200" w:firstLine="480"/>
        <w:rPr>
          <w:bCs/>
          <w:sz w:val="24"/>
        </w:rPr>
      </w:pPr>
      <w:r w:rsidRPr="00EB0068">
        <w:rPr>
          <w:bCs/>
          <w:sz w:val="24"/>
        </w:rPr>
        <w:t>18</w:t>
      </w:r>
      <w:r w:rsidRPr="00EB0068">
        <w:rPr>
          <w:rFonts w:hint="eastAsia"/>
          <w:bCs/>
          <w:sz w:val="24"/>
        </w:rPr>
        <w:t>、个人投资者：指依据有关法律法规规定可投资于证券投资基金的自然人</w:t>
      </w:r>
    </w:p>
    <w:p w14:paraId="388BF461" w14:textId="77777777" w:rsidR="003B03E0" w:rsidRPr="00EB0068" w:rsidRDefault="00EF7383">
      <w:pPr>
        <w:spacing w:line="360" w:lineRule="auto"/>
        <w:ind w:firstLineChars="200" w:firstLine="480"/>
        <w:rPr>
          <w:bCs/>
          <w:sz w:val="24"/>
        </w:rPr>
      </w:pPr>
      <w:r w:rsidRPr="00EB0068">
        <w:rPr>
          <w:bCs/>
          <w:sz w:val="24"/>
        </w:rPr>
        <w:t>19</w:t>
      </w:r>
      <w:r w:rsidRPr="00EB0068">
        <w:rPr>
          <w:rFonts w:hint="eastAsia"/>
          <w:bCs/>
          <w:sz w:val="24"/>
        </w:rPr>
        <w:t>、机构投资者：指依法可以投资证券投资基金的、在中华人民共和国境内合法登记并存续或经有关政府部门批准设立并存续的企业法人、事业法人、社会团体或其他组织</w:t>
      </w:r>
    </w:p>
    <w:p w14:paraId="6C2B03A1" w14:textId="77777777" w:rsidR="003B03E0" w:rsidRPr="00EB0068" w:rsidRDefault="00EF7383">
      <w:pPr>
        <w:spacing w:line="360" w:lineRule="auto"/>
        <w:ind w:firstLineChars="200" w:firstLine="480"/>
        <w:rPr>
          <w:bCs/>
          <w:sz w:val="24"/>
        </w:rPr>
      </w:pPr>
      <w:r w:rsidRPr="00EB0068">
        <w:rPr>
          <w:bCs/>
          <w:sz w:val="24"/>
        </w:rPr>
        <w:t>20</w:t>
      </w:r>
      <w:r w:rsidRPr="00EB0068">
        <w:rPr>
          <w:rFonts w:hint="eastAsia"/>
          <w:bCs/>
          <w:sz w:val="24"/>
        </w:rPr>
        <w:t>、合格境外机构投资者：指符合《合格境外机构投资者境内证券投资管理办法》及相关法律法规规定可以投资于在中国境内依法募集的证券投资基金的中国境外的机构投资者</w:t>
      </w:r>
    </w:p>
    <w:p w14:paraId="493721E3" w14:textId="77777777" w:rsidR="003B03E0" w:rsidRPr="00EB0068" w:rsidRDefault="00EF7383">
      <w:pPr>
        <w:spacing w:line="360" w:lineRule="auto"/>
        <w:ind w:firstLineChars="200" w:firstLine="480"/>
        <w:rPr>
          <w:bCs/>
          <w:sz w:val="24"/>
        </w:rPr>
      </w:pPr>
      <w:r w:rsidRPr="00EB0068">
        <w:rPr>
          <w:bCs/>
          <w:sz w:val="24"/>
        </w:rPr>
        <w:t>21</w:t>
      </w:r>
      <w:r w:rsidRPr="00EB0068">
        <w:rPr>
          <w:rFonts w:hint="eastAsia"/>
          <w:bCs/>
          <w:sz w:val="24"/>
        </w:rPr>
        <w:t>、人民币合格境外机构投资者：指按照《人民币合格境外机构投资者境内证券投资试点办法》及相关法律法规规定，运用来自境外的人民币资金进行境内证券投资的境外法人</w:t>
      </w:r>
    </w:p>
    <w:p w14:paraId="631BD89B" w14:textId="77777777" w:rsidR="003B03E0" w:rsidRPr="00EB0068" w:rsidRDefault="00EF7383">
      <w:pPr>
        <w:spacing w:line="360" w:lineRule="auto"/>
        <w:ind w:firstLineChars="200" w:firstLine="480"/>
        <w:rPr>
          <w:bCs/>
          <w:sz w:val="24"/>
        </w:rPr>
      </w:pPr>
      <w:r w:rsidRPr="00EB0068">
        <w:rPr>
          <w:bCs/>
          <w:sz w:val="24"/>
        </w:rPr>
        <w:t>22</w:t>
      </w:r>
      <w:r w:rsidRPr="00EB0068">
        <w:rPr>
          <w:rFonts w:hint="eastAsia"/>
          <w:bCs/>
          <w:sz w:val="24"/>
        </w:rPr>
        <w:t>、投资人、投资者：指个人投资者、机构投资者、合格境外机构投资者和人民币合格境外机构投资者以及法律法规或中国证监会允许购买证券投资基金的其他投资人的合称</w:t>
      </w:r>
    </w:p>
    <w:p w14:paraId="3E5195AA" w14:textId="77777777" w:rsidR="003B03E0" w:rsidRPr="00EB0068" w:rsidRDefault="00EF7383">
      <w:pPr>
        <w:spacing w:line="360" w:lineRule="auto"/>
        <w:ind w:firstLineChars="200" w:firstLine="480"/>
        <w:rPr>
          <w:bCs/>
          <w:sz w:val="24"/>
        </w:rPr>
      </w:pPr>
      <w:r w:rsidRPr="00EB0068">
        <w:rPr>
          <w:bCs/>
          <w:sz w:val="24"/>
        </w:rPr>
        <w:t>23</w:t>
      </w:r>
      <w:r w:rsidRPr="00EB0068">
        <w:rPr>
          <w:rFonts w:hint="eastAsia"/>
          <w:bCs/>
          <w:sz w:val="24"/>
        </w:rPr>
        <w:t>、基金份额持有人：指依基金合同和招募说明书合法取得基金份额的投资人</w:t>
      </w:r>
    </w:p>
    <w:p w14:paraId="5AE76F0D" w14:textId="77777777" w:rsidR="003B03E0" w:rsidRPr="00EB0068" w:rsidRDefault="00EF7383">
      <w:pPr>
        <w:spacing w:line="360" w:lineRule="auto"/>
        <w:ind w:firstLineChars="200" w:firstLine="480"/>
        <w:rPr>
          <w:bCs/>
          <w:sz w:val="24"/>
        </w:rPr>
      </w:pPr>
      <w:r w:rsidRPr="00EB0068">
        <w:rPr>
          <w:bCs/>
          <w:sz w:val="24"/>
        </w:rPr>
        <w:t>24</w:t>
      </w:r>
      <w:r w:rsidRPr="00EB0068">
        <w:rPr>
          <w:rFonts w:hint="eastAsia"/>
          <w:bCs/>
          <w:sz w:val="24"/>
        </w:rPr>
        <w:t>、基金销售业务：指基金管理人或销售机构宣传推介基金，发售基金份额，办理基金份额的申购、赎回、转换、转托管及定期定额投资等业务</w:t>
      </w:r>
    </w:p>
    <w:p w14:paraId="7B9C2CD2" w14:textId="77777777" w:rsidR="003B03E0" w:rsidRPr="00EB0068" w:rsidRDefault="00EF7383">
      <w:pPr>
        <w:spacing w:line="360" w:lineRule="auto"/>
        <w:ind w:firstLineChars="200" w:firstLine="480"/>
        <w:rPr>
          <w:bCs/>
          <w:sz w:val="24"/>
        </w:rPr>
      </w:pPr>
      <w:r w:rsidRPr="00EB0068">
        <w:rPr>
          <w:bCs/>
          <w:sz w:val="24"/>
        </w:rPr>
        <w:t>25</w:t>
      </w:r>
      <w:r w:rsidRPr="00EB0068">
        <w:rPr>
          <w:rFonts w:hint="eastAsia"/>
          <w:bCs/>
          <w:sz w:val="24"/>
        </w:rPr>
        <w:t>、销售机构：指直销机构和代销机构</w:t>
      </w:r>
    </w:p>
    <w:p w14:paraId="31707218" w14:textId="77777777" w:rsidR="003B03E0" w:rsidRPr="00EB0068" w:rsidRDefault="00EF7383">
      <w:pPr>
        <w:spacing w:line="360" w:lineRule="auto"/>
        <w:ind w:firstLineChars="200" w:firstLine="480"/>
        <w:rPr>
          <w:bCs/>
          <w:sz w:val="24"/>
        </w:rPr>
      </w:pPr>
      <w:r w:rsidRPr="00EB0068">
        <w:rPr>
          <w:bCs/>
          <w:sz w:val="24"/>
        </w:rPr>
        <w:t>26</w:t>
      </w:r>
      <w:r w:rsidRPr="00EB0068">
        <w:rPr>
          <w:rFonts w:hint="eastAsia"/>
          <w:bCs/>
          <w:sz w:val="24"/>
        </w:rPr>
        <w:t>、直销机构：</w:t>
      </w:r>
      <w:proofErr w:type="gramStart"/>
      <w:r w:rsidRPr="00EB0068">
        <w:rPr>
          <w:rFonts w:hint="eastAsia"/>
          <w:bCs/>
          <w:sz w:val="24"/>
        </w:rPr>
        <w:t>指博时</w:t>
      </w:r>
      <w:proofErr w:type="gramEnd"/>
      <w:r w:rsidRPr="00EB0068">
        <w:rPr>
          <w:rFonts w:hint="eastAsia"/>
          <w:bCs/>
          <w:sz w:val="24"/>
        </w:rPr>
        <w:t>基金管理有限公司</w:t>
      </w:r>
    </w:p>
    <w:p w14:paraId="41D5DBA9" w14:textId="77777777" w:rsidR="003B03E0" w:rsidRPr="00EB0068" w:rsidRDefault="00EF7383">
      <w:pPr>
        <w:spacing w:line="360" w:lineRule="auto"/>
        <w:ind w:firstLineChars="200" w:firstLine="480"/>
        <w:rPr>
          <w:bCs/>
          <w:sz w:val="24"/>
        </w:rPr>
      </w:pPr>
      <w:r w:rsidRPr="00EB0068">
        <w:rPr>
          <w:bCs/>
          <w:sz w:val="24"/>
        </w:rPr>
        <w:t>27</w:t>
      </w:r>
      <w:r w:rsidRPr="00EB0068">
        <w:rPr>
          <w:rFonts w:hint="eastAsia"/>
          <w:bCs/>
          <w:sz w:val="24"/>
        </w:rPr>
        <w:t>、代销机构：指符合《销售办法》和中国证监会规定的其他条件，取得基金销售业务资格并与基金管理人签订了基金销售服务协议，办理基金销售业务的机构</w:t>
      </w:r>
    </w:p>
    <w:p w14:paraId="4458AD2C" w14:textId="77777777" w:rsidR="003B03E0" w:rsidRPr="00EB0068" w:rsidRDefault="00EF7383">
      <w:pPr>
        <w:spacing w:line="360" w:lineRule="auto"/>
        <w:ind w:firstLineChars="200" w:firstLine="480"/>
        <w:rPr>
          <w:bCs/>
          <w:sz w:val="24"/>
        </w:rPr>
      </w:pPr>
      <w:r w:rsidRPr="00EB0068">
        <w:rPr>
          <w:bCs/>
          <w:sz w:val="24"/>
        </w:rPr>
        <w:t>28</w:t>
      </w:r>
      <w:r w:rsidRPr="00EB0068">
        <w:rPr>
          <w:rFonts w:hint="eastAsia"/>
          <w:bCs/>
          <w:sz w:val="24"/>
        </w:rPr>
        <w:t>、登记业务：指基金登记、存管、过户、清算和结算业务，具体内容包括投资人基金账户的建立和管理、基金份额登记、基金销售业务的确认、清算和结算、代理发放红利、建立并保管基金份额持有人名册和办理</w:t>
      </w:r>
      <w:proofErr w:type="gramStart"/>
      <w:r w:rsidRPr="00EB0068">
        <w:rPr>
          <w:rFonts w:hint="eastAsia"/>
          <w:bCs/>
          <w:sz w:val="24"/>
        </w:rPr>
        <w:t>非交易</w:t>
      </w:r>
      <w:proofErr w:type="gramEnd"/>
      <w:r w:rsidRPr="00EB0068">
        <w:rPr>
          <w:rFonts w:hint="eastAsia"/>
          <w:bCs/>
          <w:sz w:val="24"/>
        </w:rPr>
        <w:t>过户等</w:t>
      </w:r>
    </w:p>
    <w:p w14:paraId="18F85577" w14:textId="77777777" w:rsidR="003B03E0" w:rsidRPr="00EB0068" w:rsidRDefault="00EF7383">
      <w:pPr>
        <w:spacing w:line="360" w:lineRule="auto"/>
        <w:ind w:firstLineChars="200" w:firstLine="480"/>
        <w:rPr>
          <w:bCs/>
          <w:sz w:val="24"/>
        </w:rPr>
      </w:pPr>
      <w:r w:rsidRPr="00EB0068">
        <w:rPr>
          <w:bCs/>
          <w:sz w:val="24"/>
        </w:rPr>
        <w:t>29</w:t>
      </w:r>
      <w:r w:rsidRPr="00EB0068">
        <w:rPr>
          <w:rFonts w:hint="eastAsia"/>
          <w:bCs/>
          <w:sz w:val="24"/>
        </w:rPr>
        <w:t>、登记机构：</w:t>
      </w:r>
      <w:proofErr w:type="gramStart"/>
      <w:r w:rsidRPr="00EB0068">
        <w:rPr>
          <w:rFonts w:hint="eastAsia"/>
          <w:bCs/>
          <w:sz w:val="24"/>
        </w:rPr>
        <w:t>指办理</w:t>
      </w:r>
      <w:proofErr w:type="gramEnd"/>
      <w:r w:rsidRPr="00EB0068">
        <w:rPr>
          <w:rFonts w:hint="eastAsia"/>
          <w:bCs/>
          <w:sz w:val="24"/>
        </w:rPr>
        <w:t>登记业务的机构。基金的登记机构为博时基金管理有限公司或接受博时基金管理有限公司委托代为办理登记业务的机构</w:t>
      </w:r>
    </w:p>
    <w:p w14:paraId="09F37FF7" w14:textId="77777777" w:rsidR="003B03E0" w:rsidRPr="00EB0068" w:rsidRDefault="00EF7383">
      <w:pPr>
        <w:spacing w:line="360" w:lineRule="auto"/>
        <w:ind w:firstLineChars="200" w:firstLine="480"/>
        <w:rPr>
          <w:bCs/>
          <w:sz w:val="24"/>
        </w:rPr>
      </w:pPr>
      <w:r w:rsidRPr="00EB0068">
        <w:rPr>
          <w:bCs/>
          <w:sz w:val="24"/>
        </w:rPr>
        <w:t>30</w:t>
      </w:r>
      <w:r w:rsidRPr="00EB0068">
        <w:rPr>
          <w:rFonts w:hint="eastAsia"/>
          <w:bCs/>
          <w:sz w:val="24"/>
        </w:rPr>
        <w:t>、基金账户：指登记机构为投资人开立的、记录其持有的、基金管理人所管理的基金份额余额及其变动情况的账户</w:t>
      </w:r>
    </w:p>
    <w:p w14:paraId="5D80D004" w14:textId="77777777" w:rsidR="003B03E0" w:rsidRPr="00EB0068" w:rsidRDefault="00EF7383">
      <w:pPr>
        <w:spacing w:line="360" w:lineRule="auto"/>
        <w:ind w:firstLineChars="200" w:firstLine="480"/>
        <w:rPr>
          <w:bCs/>
          <w:sz w:val="24"/>
        </w:rPr>
      </w:pPr>
      <w:r w:rsidRPr="00EB0068">
        <w:rPr>
          <w:bCs/>
          <w:sz w:val="24"/>
        </w:rPr>
        <w:t>31</w:t>
      </w:r>
      <w:r w:rsidRPr="00EB0068">
        <w:rPr>
          <w:rFonts w:hint="eastAsia"/>
          <w:bCs/>
          <w:sz w:val="24"/>
        </w:rPr>
        <w:t>、基金交易账户：指销售机构为投资人开立的、记录投资人通过该销售机构办理认购、申购、赎回、转换、转托管及定期定额投资等业务而引起的基金份额变动及结余情况的账户</w:t>
      </w:r>
    </w:p>
    <w:p w14:paraId="31B90684" w14:textId="77777777" w:rsidR="003B03E0" w:rsidRPr="00EB0068" w:rsidRDefault="00EF7383">
      <w:pPr>
        <w:spacing w:line="360" w:lineRule="auto"/>
        <w:ind w:firstLineChars="200" w:firstLine="480"/>
        <w:rPr>
          <w:bCs/>
          <w:sz w:val="24"/>
        </w:rPr>
      </w:pPr>
      <w:r w:rsidRPr="00EB0068">
        <w:rPr>
          <w:bCs/>
          <w:sz w:val="24"/>
        </w:rPr>
        <w:t>32</w:t>
      </w:r>
      <w:r w:rsidRPr="00EB0068">
        <w:rPr>
          <w:rFonts w:hint="eastAsia"/>
          <w:bCs/>
          <w:sz w:val="24"/>
        </w:rPr>
        <w:t>、基金合同生效日：指基金募集达到法律法规规定及基金合同规定的条件，基金管理人向中国证监会办理基金备案手续完毕，并获得中国证监会书面确认的日期</w:t>
      </w:r>
    </w:p>
    <w:p w14:paraId="223BC05C" w14:textId="77777777" w:rsidR="003B03E0" w:rsidRPr="00EB0068" w:rsidRDefault="00EF7383">
      <w:pPr>
        <w:spacing w:line="360" w:lineRule="auto"/>
        <w:ind w:firstLineChars="200" w:firstLine="480"/>
        <w:rPr>
          <w:bCs/>
          <w:sz w:val="24"/>
        </w:rPr>
      </w:pPr>
      <w:r w:rsidRPr="00EB0068">
        <w:rPr>
          <w:bCs/>
          <w:sz w:val="24"/>
        </w:rPr>
        <w:t>33</w:t>
      </w:r>
      <w:r w:rsidRPr="00EB0068">
        <w:rPr>
          <w:rFonts w:hint="eastAsia"/>
          <w:bCs/>
          <w:sz w:val="24"/>
        </w:rPr>
        <w:t>、基金合同终止日：指基金合同规定的基金合同终止事由出现后，基金财产清算完毕，清算结果报中国证监会备案并予以公告的日期</w:t>
      </w:r>
    </w:p>
    <w:p w14:paraId="694F4B0F" w14:textId="77777777" w:rsidR="003B03E0" w:rsidRPr="00EB0068" w:rsidRDefault="00EF7383">
      <w:pPr>
        <w:spacing w:line="360" w:lineRule="auto"/>
        <w:ind w:firstLineChars="200" w:firstLine="480"/>
        <w:rPr>
          <w:bCs/>
          <w:sz w:val="24"/>
        </w:rPr>
      </w:pPr>
      <w:r w:rsidRPr="00EB0068">
        <w:rPr>
          <w:bCs/>
          <w:sz w:val="24"/>
        </w:rPr>
        <w:t>34</w:t>
      </w:r>
      <w:r w:rsidRPr="00EB0068">
        <w:rPr>
          <w:rFonts w:hint="eastAsia"/>
          <w:bCs/>
          <w:sz w:val="24"/>
        </w:rPr>
        <w:t>、基金募集期：指自基金份额发售之日起至发售结束之日止的期间，最长不得超过</w:t>
      </w:r>
      <w:r w:rsidRPr="00EB0068">
        <w:rPr>
          <w:bCs/>
          <w:sz w:val="24"/>
        </w:rPr>
        <w:t>3</w:t>
      </w:r>
      <w:r w:rsidRPr="00EB0068">
        <w:rPr>
          <w:rFonts w:hint="eastAsia"/>
          <w:bCs/>
          <w:sz w:val="24"/>
        </w:rPr>
        <w:t>个月</w:t>
      </w:r>
    </w:p>
    <w:p w14:paraId="21FF5CC9" w14:textId="77777777" w:rsidR="003B03E0" w:rsidRPr="00EB0068" w:rsidRDefault="00EF7383">
      <w:pPr>
        <w:spacing w:line="360" w:lineRule="auto"/>
        <w:ind w:firstLineChars="200" w:firstLine="480"/>
        <w:rPr>
          <w:bCs/>
          <w:sz w:val="24"/>
        </w:rPr>
      </w:pPr>
      <w:r w:rsidRPr="00EB0068">
        <w:rPr>
          <w:bCs/>
          <w:sz w:val="24"/>
        </w:rPr>
        <w:t>35</w:t>
      </w:r>
      <w:r w:rsidRPr="00EB0068">
        <w:rPr>
          <w:rFonts w:hint="eastAsia"/>
          <w:bCs/>
          <w:sz w:val="24"/>
        </w:rPr>
        <w:t>、存续期：指基金合同生效至终止之间的不定期期限</w:t>
      </w:r>
    </w:p>
    <w:p w14:paraId="5C9758CB" w14:textId="77777777" w:rsidR="003B03E0" w:rsidRPr="00EB0068" w:rsidRDefault="00EF7383">
      <w:pPr>
        <w:spacing w:line="360" w:lineRule="auto"/>
        <w:ind w:firstLineChars="200" w:firstLine="480"/>
        <w:rPr>
          <w:bCs/>
          <w:sz w:val="24"/>
        </w:rPr>
      </w:pPr>
      <w:r w:rsidRPr="00EB0068">
        <w:rPr>
          <w:bCs/>
          <w:sz w:val="24"/>
        </w:rPr>
        <w:t>36</w:t>
      </w:r>
      <w:r w:rsidRPr="00EB0068">
        <w:rPr>
          <w:rFonts w:hint="eastAsia"/>
          <w:bCs/>
          <w:sz w:val="24"/>
        </w:rPr>
        <w:t>、工作日：指上海证券交易所、深圳证券交易所及相关期货交易所的正常交易日</w:t>
      </w:r>
    </w:p>
    <w:p w14:paraId="3536526B" w14:textId="77777777" w:rsidR="003B03E0" w:rsidRPr="00EB0068" w:rsidRDefault="00EF7383">
      <w:pPr>
        <w:spacing w:line="360" w:lineRule="auto"/>
        <w:ind w:firstLineChars="200" w:firstLine="480"/>
        <w:rPr>
          <w:bCs/>
          <w:sz w:val="24"/>
        </w:rPr>
      </w:pPr>
      <w:r w:rsidRPr="00EB0068">
        <w:rPr>
          <w:bCs/>
          <w:sz w:val="24"/>
        </w:rPr>
        <w:t>37</w:t>
      </w:r>
      <w:r w:rsidRPr="00EB0068">
        <w:rPr>
          <w:rFonts w:hint="eastAsia"/>
          <w:bCs/>
          <w:sz w:val="24"/>
        </w:rPr>
        <w:t>、</w:t>
      </w:r>
      <w:r w:rsidRPr="00EB0068">
        <w:rPr>
          <w:bCs/>
          <w:sz w:val="24"/>
        </w:rPr>
        <w:t>T</w:t>
      </w:r>
      <w:r w:rsidRPr="00EB0068">
        <w:rPr>
          <w:rFonts w:hint="eastAsia"/>
          <w:bCs/>
          <w:sz w:val="24"/>
        </w:rPr>
        <w:t>日：指销售机构在规定时间受理投资人申购、赎回或其他业务申请的开放日</w:t>
      </w:r>
    </w:p>
    <w:p w14:paraId="00049137" w14:textId="77777777" w:rsidR="003B03E0" w:rsidRPr="00EB0068" w:rsidRDefault="00EF7383">
      <w:pPr>
        <w:spacing w:line="360" w:lineRule="auto"/>
        <w:ind w:firstLineChars="200" w:firstLine="480"/>
        <w:rPr>
          <w:bCs/>
          <w:sz w:val="24"/>
        </w:rPr>
      </w:pPr>
      <w:r w:rsidRPr="00EB0068">
        <w:rPr>
          <w:bCs/>
          <w:sz w:val="24"/>
        </w:rPr>
        <w:t>38</w:t>
      </w:r>
      <w:r w:rsidRPr="00EB0068">
        <w:rPr>
          <w:rFonts w:hint="eastAsia"/>
          <w:bCs/>
          <w:sz w:val="24"/>
        </w:rPr>
        <w:t>、</w:t>
      </w:r>
      <w:r w:rsidRPr="00EB0068">
        <w:rPr>
          <w:bCs/>
          <w:sz w:val="24"/>
        </w:rPr>
        <w:t>T+n</w:t>
      </w:r>
      <w:r w:rsidRPr="00EB0068">
        <w:rPr>
          <w:rFonts w:hint="eastAsia"/>
          <w:bCs/>
          <w:sz w:val="24"/>
        </w:rPr>
        <w:t>日：指自</w:t>
      </w:r>
      <w:r w:rsidRPr="00EB0068">
        <w:rPr>
          <w:bCs/>
          <w:sz w:val="24"/>
        </w:rPr>
        <w:t>T</w:t>
      </w:r>
      <w:r w:rsidRPr="00EB0068">
        <w:rPr>
          <w:rFonts w:hint="eastAsia"/>
          <w:bCs/>
          <w:sz w:val="24"/>
        </w:rPr>
        <w:t>日起第</w:t>
      </w:r>
      <w:r w:rsidRPr="00EB0068">
        <w:rPr>
          <w:bCs/>
          <w:sz w:val="24"/>
        </w:rPr>
        <w:t>n</w:t>
      </w:r>
      <w:proofErr w:type="gramStart"/>
      <w:r w:rsidRPr="00EB0068">
        <w:rPr>
          <w:rFonts w:hint="eastAsia"/>
          <w:bCs/>
          <w:sz w:val="24"/>
        </w:rPr>
        <w:t>个</w:t>
      </w:r>
      <w:proofErr w:type="gramEnd"/>
      <w:r w:rsidRPr="00EB0068">
        <w:rPr>
          <w:rFonts w:hint="eastAsia"/>
          <w:bCs/>
          <w:sz w:val="24"/>
        </w:rPr>
        <w:t>工作日</w:t>
      </w:r>
      <w:r w:rsidRPr="00EB0068">
        <w:rPr>
          <w:bCs/>
          <w:sz w:val="24"/>
        </w:rPr>
        <w:t>(</w:t>
      </w:r>
      <w:r w:rsidRPr="00EB0068">
        <w:rPr>
          <w:rFonts w:hint="eastAsia"/>
          <w:bCs/>
          <w:sz w:val="24"/>
        </w:rPr>
        <w:t>不包含</w:t>
      </w:r>
      <w:r w:rsidRPr="00EB0068">
        <w:rPr>
          <w:bCs/>
          <w:sz w:val="24"/>
        </w:rPr>
        <w:t>T</w:t>
      </w:r>
      <w:r w:rsidRPr="00EB0068">
        <w:rPr>
          <w:rFonts w:hint="eastAsia"/>
          <w:bCs/>
          <w:sz w:val="24"/>
        </w:rPr>
        <w:t>日</w:t>
      </w:r>
      <w:r w:rsidRPr="00EB0068">
        <w:rPr>
          <w:bCs/>
          <w:sz w:val="24"/>
        </w:rPr>
        <w:t>)</w:t>
      </w:r>
    </w:p>
    <w:p w14:paraId="4A43A340" w14:textId="77777777" w:rsidR="003B03E0" w:rsidRPr="00EB0068" w:rsidRDefault="00EF7383">
      <w:pPr>
        <w:spacing w:line="360" w:lineRule="auto"/>
        <w:ind w:firstLineChars="200" w:firstLine="480"/>
        <w:rPr>
          <w:bCs/>
          <w:sz w:val="24"/>
        </w:rPr>
      </w:pPr>
      <w:r w:rsidRPr="00EB0068">
        <w:rPr>
          <w:bCs/>
          <w:sz w:val="24"/>
        </w:rPr>
        <w:t>39</w:t>
      </w:r>
      <w:r w:rsidRPr="00EB0068">
        <w:rPr>
          <w:rFonts w:hint="eastAsia"/>
          <w:bCs/>
          <w:sz w:val="24"/>
        </w:rPr>
        <w:t>、封闭期：指自基金合同生效之日起至</w:t>
      </w:r>
      <w:r w:rsidRPr="00EB0068">
        <w:rPr>
          <w:bCs/>
          <w:sz w:val="24"/>
        </w:rPr>
        <w:t>18</w:t>
      </w:r>
      <w:r w:rsidRPr="00EB0068">
        <w:rPr>
          <w:rFonts w:hint="eastAsia"/>
          <w:bCs/>
          <w:sz w:val="24"/>
        </w:rPr>
        <w:t>个月后的对应日（</w:t>
      </w:r>
      <w:proofErr w:type="gramStart"/>
      <w:r w:rsidRPr="00EB0068">
        <w:rPr>
          <w:rFonts w:hint="eastAsia"/>
          <w:bCs/>
          <w:sz w:val="24"/>
        </w:rPr>
        <w:t>遇非工作日</w:t>
      </w:r>
      <w:proofErr w:type="gramEnd"/>
      <w:r w:rsidRPr="00EB0068">
        <w:rPr>
          <w:rFonts w:hint="eastAsia"/>
          <w:bCs/>
          <w:sz w:val="24"/>
        </w:rPr>
        <w:t>顺延至下一个工作日）的前一日的期间，如该日不存在对应日期的，则延后至下一个工作日。本基金封闭期内不办理申购与赎回业务，也不上市交易</w:t>
      </w:r>
    </w:p>
    <w:p w14:paraId="1FDAB7E7" w14:textId="26E8A15B" w:rsidR="003B03E0" w:rsidRPr="00EB0068" w:rsidRDefault="00EF7383">
      <w:pPr>
        <w:spacing w:line="360" w:lineRule="auto"/>
        <w:ind w:firstLineChars="200" w:firstLine="480"/>
        <w:rPr>
          <w:bCs/>
          <w:sz w:val="24"/>
        </w:rPr>
      </w:pPr>
      <w:r w:rsidRPr="00EB0068">
        <w:rPr>
          <w:bCs/>
          <w:sz w:val="24"/>
        </w:rPr>
        <w:t>40</w:t>
      </w:r>
      <w:r w:rsidRPr="00EB0068">
        <w:rPr>
          <w:rFonts w:hint="eastAsia"/>
          <w:bCs/>
          <w:sz w:val="24"/>
        </w:rPr>
        <w:t>、开放日：指本基金封闭期届满转为开放式运作后，为投资人办理基金份额申购、赎回或其他业务的工作日（若本基金参与港股</w:t>
      </w:r>
      <w:proofErr w:type="gramStart"/>
      <w:r w:rsidRPr="00EB0068">
        <w:rPr>
          <w:rFonts w:hint="eastAsia"/>
          <w:bCs/>
          <w:sz w:val="24"/>
        </w:rPr>
        <w:t>通交易且</w:t>
      </w:r>
      <w:proofErr w:type="gramEnd"/>
      <w:r w:rsidRPr="00EB0068">
        <w:rPr>
          <w:rFonts w:hint="eastAsia"/>
          <w:bCs/>
          <w:sz w:val="24"/>
        </w:rPr>
        <w:t>该工作日为非港股</w:t>
      </w:r>
      <w:proofErr w:type="gramStart"/>
      <w:r w:rsidRPr="00EB0068">
        <w:rPr>
          <w:rFonts w:hint="eastAsia"/>
          <w:bCs/>
          <w:sz w:val="24"/>
        </w:rPr>
        <w:t>通交易</w:t>
      </w:r>
      <w:proofErr w:type="gramEnd"/>
      <w:r w:rsidRPr="00EB0068">
        <w:rPr>
          <w:rFonts w:hint="eastAsia"/>
          <w:bCs/>
          <w:sz w:val="24"/>
        </w:rPr>
        <w:t>日时，</w:t>
      </w:r>
      <w:proofErr w:type="gramStart"/>
      <w:r w:rsidRPr="00EB0068">
        <w:rPr>
          <w:rFonts w:hint="eastAsia"/>
          <w:bCs/>
          <w:sz w:val="24"/>
        </w:rPr>
        <w:t>则基金</w:t>
      </w:r>
      <w:proofErr w:type="gramEnd"/>
      <w:r w:rsidRPr="00EB0068">
        <w:rPr>
          <w:rFonts w:hint="eastAsia"/>
          <w:bCs/>
          <w:sz w:val="24"/>
        </w:rPr>
        <w:t>管理人可根据实际情况决定本基金是否开放申购、赎回及转换业务，具体以届时提前发布的公告为准）</w:t>
      </w:r>
    </w:p>
    <w:p w14:paraId="24CDDE9A" w14:textId="77777777" w:rsidR="003B03E0" w:rsidRPr="00EB0068" w:rsidRDefault="00EF7383">
      <w:pPr>
        <w:spacing w:line="360" w:lineRule="auto"/>
        <w:ind w:firstLineChars="200" w:firstLine="480"/>
        <w:rPr>
          <w:bCs/>
          <w:sz w:val="24"/>
        </w:rPr>
      </w:pPr>
      <w:r w:rsidRPr="00EB0068">
        <w:rPr>
          <w:bCs/>
          <w:sz w:val="24"/>
        </w:rPr>
        <w:t>41</w:t>
      </w:r>
      <w:r w:rsidRPr="00EB0068">
        <w:rPr>
          <w:rFonts w:hint="eastAsia"/>
          <w:bCs/>
          <w:sz w:val="24"/>
        </w:rPr>
        <w:t>、开放时间：指开放日基金接受申购、赎回或其他交易的时间段</w:t>
      </w:r>
    </w:p>
    <w:p w14:paraId="08E190F1" w14:textId="77777777" w:rsidR="003B03E0" w:rsidRPr="00EB0068" w:rsidRDefault="00EF7383">
      <w:pPr>
        <w:spacing w:line="360" w:lineRule="auto"/>
        <w:ind w:firstLineChars="200" w:firstLine="480"/>
        <w:rPr>
          <w:bCs/>
          <w:sz w:val="24"/>
        </w:rPr>
      </w:pPr>
      <w:r w:rsidRPr="00EB0068">
        <w:rPr>
          <w:bCs/>
          <w:sz w:val="24"/>
        </w:rPr>
        <w:t>42</w:t>
      </w:r>
      <w:r w:rsidRPr="00EB0068">
        <w:rPr>
          <w:rFonts w:hint="eastAsia"/>
          <w:bCs/>
          <w:sz w:val="24"/>
        </w:rPr>
        <w:t>、《业务规则》：指《博时基金管理有限公司开放式基金业务规则》，是规范基金管理人所管理的开放式证券投资基金登记方面的业务规则，由基金管理人和投资人共同遵守</w:t>
      </w:r>
    </w:p>
    <w:p w14:paraId="50821C9B" w14:textId="77777777" w:rsidR="003B03E0" w:rsidRPr="00EB0068" w:rsidRDefault="00EF7383">
      <w:pPr>
        <w:spacing w:line="360" w:lineRule="auto"/>
        <w:ind w:firstLineChars="200" w:firstLine="480"/>
        <w:rPr>
          <w:bCs/>
          <w:sz w:val="24"/>
        </w:rPr>
      </w:pPr>
      <w:r w:rsidRPr="00EB0068">
        <w:rPr>
          <w:bCs/>
          <w:sz w:val="24"/>
        </w:rPr>
        <w:t>43</w:t>
      </w:r>
      <w:r w:rsidRPr="00EB0068">
        <w:rPr>
          <w:rFonts w:hint="eastAsia"/>
          <w:bCs/>
          <w:sz w:val="24"/>
        </w:rPr>
        <w:t>、认购：指在基金募集期内，投资人根据基金合同和招募说明书的规定申请购买基金份额的行为</w:t>
      </w:r>
    </w:p>
    <w:p w14:paraId="2A9042D9" w14:textId="77777777" w:rsidR="003B03E0" w:rsidRPr="00EB0068" w:rsidRDefault="00EF7383">
      <w:pPr>
        <w:spacing w:line="360" w:lineRule="auto"/>
        <w:ind w:firstLineChars="200" w:firstLine="480"/>
        <w:rPr>
          <w:bCs/>
          <w:sz w:val="24"/>
        </w:rPr>
      </w:pPr>
      <w:r w:rsidRPr="00EB0068">
        <w:rPr>
          <w:bCs/>
          <w:sz w:val="24"/>
        </w:rPr>
        <w:t>44</w:t>
      </w:r>
      <w:r w:rsidRPr="00EB0068">
        <w:rPr>
          <w:rFonts w:hint="eastAsia"/>
          <w:bCs/>
          <w:sz w:val="24"/>
        </w:rPr>
        <w:t>、申购：指基金合同生效后，投资人根据基金合同和招募说明书的规定申请购买基金份额的行为</w:t>
      </w:r>
    </w:p>
    <w:p w14:paraId="7B613ED1" w14:textId="77777777" w:rsidR="003B03E0" w:rsidRPr="00EB0068" w:rsidRDefault="00EF7383">
      <w:pPr>
        <w:spacing w:line="360" w:lineRule="auto"/>
        <w:ind w:firstLineChars="200" w:firstLine="480"/>
        <w:rPr>
          <w:bCs/>
          <w:sz w:val="24"/>
        </w:rPr>
      </w:pPr>
      <w:r w:rsidRPr="00EB0068">
        <w:rPr>
          <w:bCs/>
          <w:sz w:val="24"/>
        </w:rPr>
        <w:t>45</w:t>
      </w:r>
      <w:r w:rsidRPr="00EB0068">
        <w:rPr>
          <w:rFonts w:hint="eastAsia"/>
          <w:bCs/>
          <w:sz w:val="24"/>
        </w:rPr>
        <w:t>、赎回：指基金合同生效后，基金份额持有人按基金合同和招募说明书规定的条件要求将基金份额兑换为现金的行为</w:t>
      </w:r>
    </w:p>
    <w:p w14:paraId="5CB3DCC6" w14:textId="77777777" w:rsidR="003B03E0" w:rsidRPr="00EB0068" w:rsidRDefault="00EF7383">
      <w:pPr>
        <w:spacing w:line="360" w:lineRule="auto"/>
        <w:ind w:firstLineChars="200" w:firstLine="480"/>
        <w:rPr>
          <w:bCs/>
          <w:sz w:val="24"/>
        </w:rPr>
      </w:pPr>
      <w:r w:rsidRPr="00EB0068">
        <w:rPr>
          <w:bCs/>
          <w:sz w:val="24"/>
        </w:rPr>
        <w:t>46</w:t>
      </w:r>
      <w:r w:rsidRPr="00EB0068">
        <w:rPr>
          <w:rFonts w:hint="eastAsia"/>
          <w:bCs/>
          <w:sz w:val="24"/>
        </w:rPr>
        <w:t>、基金转换：指基金份额持有人按照本基金合同和基金管理人届时有效公告规定的条件，申请将其持有基金管理人管理的、某一基金的基金份额转换为基金管理人管理的其他</w:t>
      </w:r>
      <w:proofErr w:type="gramStart"/>
      <w:r w:rsidRPr="00EB0068">
        <w:rPr>
          <w:rFonts w:hint="eastAsia"/>
          <w:bCs/>
          <w:sz w:val="24"/>
        </w:rPr>
        <w:t>基金基金</w:t>
      </w:r>
      <w:proofErr w:type="gramEnd"/>
      <w:r w:rsidRPr="00EB0068">
        <w:rPr>
          <w:rFonts w:hint="eastAsia"/>
          <w:bCs/>
          <w:sz w:val="24"/>
        </w:rPr>
        <w:t>份额的行为</w:t>
      </w:r>
    </w:p>
    <w:p w14:paraId="7B2973B7" w14:textId="77777777" w:rsidR="003B03E0" w:rsidRPr="00EB0068" w:rsidRDefault="00EF7383">
      <w:pPr>
        <w:spacing w:line="360" w:lineRule="auto"/>
        <w:ind w:firstLineChars="200" w:firstLine="480"/>
        <w:rPr>
          <w:bCs/>
          <w:sz w:val="24"/>
        </w:rPr>
      </w:pPr>
      <w:r w:rsidRPr="00EB0068">
        <w:rPr>
          <w:bCs/>
          <w:sz w:val="24"/>
        </w:rPr>
        <w:t>47</w:t>
      </w:r>
      <w:r w:rsidRPr="00EB0068">
        <w:rPr>
          <w:rFonts w:hint="eastAsia"/>
          <w:bCs/>
          <w:sz w:val="24"/>
        </w:rPr>
        <w:t>、转托管：指基金份额持有人在本基金的不同销售机构之间实施的变更所持基金份额销售机构的操作</w:t>
      </w:r>
    </w:p>
    <w:p w14:paraId="004920E1" w14:textId="77777777" w:rsidR="003B03E0" w:rsidRPr="00EB0068" w:rsidRDefault="00EF7383">
      <w:pPr>
        <w:spacing w:line="360" w:lineRule="auto"/>
        <w:ind w:firstLineChars="200" w:firstLine="480"/>
        <w:rPr>
          <w:bCs/>
          <w:sz w:val="24"/>
        </w:rPr>
      </w:pPr>
      <w:r w:rsidRPr="00EB0068">
        <w:rPr>
          <w:bCs/>
          <w:sz w:val="24"/>
        </w:rPr>
        <w:t>48</w:t>
      </w:r>
      <w:r w:rsidRPr="00EB0068">
        <w:rPr>
          <w:rFonts w:hint="eastAsia"/>
          <w:bCs/>
          <w:sz w:val="24"/>
        </w:rPr>
        <w:t>、定期定额投资计划：指投资人通过有关销售机构提出申请，约定每期申购日、扣款金额及扣款方式，由销售机构于每期约定扣款日在投资人指定银行账户内自动完成扣款及受理基金申购申请的一种投资方式</w:t>
      </w:r>
    </w:p>
    <w:p w14:paraId="107F12B6" w14:textId="77777777" w:rsidR="003B03E0" w:rsidRPr="00EB0068" w:rsidRDefault="00EF7383">
      <w:pPr>
        <w:spacing w:line="360" w:lineRule="auto"/>
        <w:ind w:firstLineChars="200" w:firstLine="480"/>
        <w:rPr>
          <w:bCs/>
          <w:sz w:val="24"/>
        </w:rPr>
      </w:pPr>
      <w:r w:rsidRPr="00EB0068">
        <w:rPr>
          <w:bCs/>
          <w:sz w:val="24"/>
        </w:rPr>
        <w:t>49</w:t>
      </w:r>
      <w:r w:rsidRPr="00EB0068">
        <w:rPr>
          <w:rFonts w:hint="eastAsia"/>
          <w:bCs/>
          <w:sz w:val="24"/>
        </w:rPr>
        <w:t>、巨额赎回：指本基金单个开放日，基金净赎回申请</w:t>
      </w:r>
      <w:r w:rsidRPr="00EB0068">
        <w:rPr>
          <w:bCs/>
          <w:sz w:val="24"/>
        </w:rPr>
        <w:t>(</w:t>
      </w:r>
      <w:r w:rsidRPr="00EB0068">
        <w:rPr>
          <w:rFonts w:hint="eastAsia"/>
          <w:bCs/>
          <w:sz w:val="24"/>
        </w:rPr>
        <w:t>赎回申请份额总数加上基金转换中转出申请份额总数后扣除申购申请份额总数及基金转换中转入申请份额总数后的余额</w:t>
      </w:r>
      <w:r w:rsidRPr="00EB0068">
        <w:rPr>
          <w:bCs/>
          <w:sz w:val="24"/>
        </w:rPr>
        <w:t>)</w:t>
      </w:r>
      <w:r w:rsidRPr="00EB0068">
        <w:rPr>
          <w:rFonts w:hint="eastAsia"/>
          <w:bCs/>
          <w:sz w:val="24"/>
        </w:rPr>
        <w:t>超过上一工作日基金总份额的</w:t>
      </w:r>
      <w:r w:rsidRPr="00EB0068">
        <w:rPr>
          <w:bCs/>
          <w:sz w:val="24"/>
        </w:rPr>
        <w:t>10%</w:t>
      </w:r>
    </w:p>
    <w:p w14:paraId="75FD81B8" w14:textId="77777777" w:rsidR="003B03E0" w:rsidRPr="00EB0068" w:rsidRDefault="00EF7383">
      <w:pPr>
        <w:spacing w:line="360" w:lineRule="auto"/>
        <w:ind w:firstLineChars="200" w:firstLine="480"/>
        <w:rPr>
          <w:bCs/>
          <w:sz w:val="24"/>
        </w:rPr>
      </w:pPr>
      <w:r w:rsidRPr="00EB0068">
        <w:rPr>
          <w:bCs/>
          <w:sz w:val="24"/>
        </w:rPr>
        <w:t>50</w:t>
      </w:r>
      <w:r w:rsidRPr="00EB0068">
        <w:rPr>
          <w:rFonts w:hint="eastAsia"/>
          <w:bCs/>
          <w:sz w:val="24"/>
        </w:rPr>
        <w:t>、元：指人民币元</w:t>
      </w:r>
    </w:p>
    <w:p w14:paraId="1966617E" w14:textId="77777777" w:rsidR="003B03E0" w:rsidRPr="00EB0068" w:rsidRDefault="00EF7383">
      <w:pPr>
        <w:spacing w:line="360" w:lineRule="auto"/>
        <w:ind w:firstLineChars="200" w:firstLine="480"/>
        <w:rPr>
          <w:bCs/>
          <w:sz w:val="24"/>
        </w:rPr>
      </w:pPr>
      <w:r w:rsidRPr="00EB0068">
        <w:rPr>
          <w:bCs/>
          <w:sz w:val="24"/>
        </w:rPr>
        <w:t>51</w:t>
      </w:r>
      <w:r w:rsidRPr="00EB0068">
        <w:rPr>
          <w:rFonts w:hint="eastAsia"/>
          <w:bCs/>
          <w:sz w:val="24"/>
        </w:rPr>
        <w:t>、基金收益：指基金投资所得红利、股息、债券利息、买卖证券价差、银行存款利息、已实现的其他合法收入及因运用基金财产带来的成本和费用的节约</w:t>
      </w:r>
    </w:p>
    <w:p w14:paraId="07B6EF2D" w14:textId="77777777" w:rsidR="003B03E0" w:rsidRPr="00EB0068" w:rsidRDefault="00EF7383">
      <w:pPr>
        <w:spacing w:line="360" w:lineRule="auto"/>
        <w:ind w:firstLineChars="200" w:firstLine="480"/>
        <w:rPr>
          <w:bCs/>
          <w:sz w:val="24"/>
        </w:rPr>
      </w:pPr>
      <w:r w:rsidRPr="00EB0068">
        <w:rPr>
          <w:bCs/>
          <w:sz w:val="24"/>
        </w:rPr>
        <w:t>52</w:t>
      </w:r>
      <w:r w:rsidRPr="00EB0068">
        <w:rPr>
          <w:rFonts w:hint="eastAsia"/>
          <w:bCs/>
          <w:sz w:val="24"/>
        </w:rPr>
        <w:t>、基金资产总值：指基金拥有的各类有价证券、银行存款本息、基金应收款项及其他资产的价值总和</w:t>
      </w:r>
    </w:p>
    <w:p w14:paraId="4A67840D" w14:textId="6D71340D" w:rsidR="009763F8" w:rsidRPr="00EB0068" w:rsidRDefault="00EF7383">
      <w:pPr>
        <w:spacing w:line="360" w:lineRule="auto"/>
        <w:ind w:firstLineChars="200" w:firstLine="480"/>
        <w:rPr>
          <w:bCs/>
          <w:sz w:val="24"/>
        </w:rPr>
      </w:pPr>
      <w:r w:rsidRPr="00EB0068">
        <w:rPr>
          <w:bCs/>
          <w:sz w:val="24"/>
        </w:rPr>
        <w:t>53</w:t>
      </w:r>
      <w:r w:rsidRPr="00EB0068">
        <w:rPr>
          <w:rFonts w:hint="eastAsia"/>
          <w:bCs/>
          <w:sz w:val="24"/>
        </w:rPr>
        <w:t>、基金资产净值：</w:t>
      </w:r>
      <w:r w:rsidR="009763F8" w:rsidRPr="00EB0068">
        <w:rPr>
          <w:rFonts w:hint="eastAsia"/>
          <w:bCs/>
          <w:sz w:val="24"/>
        </w:rPr>
        <w:t>指基金资产总值减去基金负债后的价值</w:t>
      </w:r>
    </w:p>
    <w:p w14:paraId="41848AEC" w14:textId="78AA01C5" w:rsidR="003B03E0" w:rsidRPr="00EB0068" w:rsidRDefault="00EF7383">
      <w:pPr>
        <w:spacing w:line="360" w:lineRule="auto"/>
        <w:ind w:firstLineChars="200" w:firstLine="480"/>
        <w:rPr>
          <w:bCs/>
          <w:sz w:val="24"/>
        </w:rPr>
      </w:pPr>
      <w:r w:rsidRPr="00EB0068">
        <w:rPr>
          <w:bCs/>
          <w:sz w:val="24"/>
        </w:rPr>
        <w:t>54</w:t>
      </w:r>
      <w:r w:rsidRPr="00EB0068">
        <w:rPr>
          <w:rFonts w:hint="eastAsia"/>
          <w:bCs/>
          <w:sz w:val="24"/>
        </w:rPr>
        <w:t>、基金份额净值：指计算日基金资产净值除以计算日</w:t>
      </w:r>
      <w:r w:rsidR="009763F8" w:rsidRPr="00EB0068">
        <w:rPr>
          <w:rFonts w:hint="eastAsia"/>
          <w:bCs/>
          <w:sz w:val="24"/>
        </w:rPr>
        <w:t>该类</w:t>
      </w:r>
      <w:r w:rsidRPr="00EB0068">
        <w:rPr>
          <w:rFonts w:hint="eastAsia"/>
          <w:bCs/>
          <w:sz w:val="24"/>
        </w:rPr>
        <w:t>基金份额总数</w:t>
      </w:r>
    </w:p>
    <w:p w14:paraId="14D2451F" w14:textId="77777777" w:rsidR="003B03E0" w:rsidRPr="00EB0068" w:rsidRDefault="00EF7383">
      <w:pPr>
        <w:spacing w:line="360" w:lineRule="auto"/>
        <w:ind w:firstLineChars="200" w:firstLine="480"/>
        <w:rPr>
          <w:bCs/>
          <w:sz w:val="24"/>
        </w:rPr>
      </w:pPr>
      <w:r w:rsidRPr="00EB0068">
        <w:rPr>
          <w:bCs/>
          <w:sz w:val="24"/>
        </w:rPr>
        <w:t>55</w:t>
      </w:r>
      <w:r w:rsidRPr="00EB0068">
        <w:rPr>
          <w:rFonts w:hint="eastAsia"/>
          <w:bCs/>
          <w:sz w:val="24"/>
        </w:rPr>
        <w:t>、基金资产估值：指计算评估基金资产和负债的价值，以确定基金资产净值和基金份额净值的过程</w:t>
      </w:r>
    </w:p>
    <w:p w14:paraId="10529664" w14:textId="77777777" w:rsidR="001306C8" w:rsidRPr="00EB0068" w:rsidRDefault="001306C8" w:rsidP="001306C8">
      <w:pPr>
        <w:spacing w:line="360" w:lineRule="auto"/>
        <w:ind w:firstLineChars="200" w:firstLine="480"/>
        <w:rPr>
          <w:bCs/>
          <w:sz w:val="24"/>
        </w:rPr>
      </w:pPr>
      <w:r w:rsidRPr="00EB0068">
        <w:rPr>
          <w:bCs/>
          <w:sz w:val="24"/>
        </w:rPr>
        <w:t>56</w:t>
      </w:r>
      <w:r w:rsidRPr="00EB0068">
        <w:rPr>
          <w:rFonts w:hint="eastAsia"/>
          <w:bCs/>
          <w:sz w:val="24"/>
        </w:rPr>
        <w:t>、基金份额分类：指本基金分设两类基金份额，即</w:t>
      </w:r>
      <w:r w:rsidRPr="00EB0068">
        <w:rPr>
          <w:bCs/>
          <w:sz w:val="24"/>
        </w:rPr>
        <w:t>A</w:t>
      </w:r>
      <w:r w:rsidRPr="00EB0068">
        <w:rPr>
          <w:rFonts w:hint="eastAsia"/>
          <w:bCs/>
          <w:sz w:val="24"/>
        </w:rPr>
        <w:t>类基金份额和</w:t>
      </w:r>
      <w:r w:rsidRPr="00EB0068">
        <w:rPr>
          <w:bCs/>
          <w:sz w:val="24"/>
        </w:rPr>
        <w:t>C</w:t>
      </w:r>
      <w:r w:rsidRPr="00EB0068">
        <w:rPr>
          <w:rFonts w:hint="eastAsia"/>
          <w:bCs/>
          <w:sz w:val="24"/>
        </w:rPr>
        <w:t>类基金份额。两类基金份额分设不同的基金代码，分别计算基金份额净值，计算公式为计算日各类别基金资产净值除以计算日发售在外的该类别基金份额总数</w:t>
      </w:r>
    </w:p>
    <w:p w14:paraId="4B602350" w14:textId="77777777" w:rsidR="001306C8" w:rsidRPr="00EB0068" w:rsidRDefault="001306C8" w:rsidP="001306C8">
      <w:pPr>
        <w:spacing w:line="360" w:lineRule="auto"/>
        <w:ind w:firstLineChars="200" w:firstLine="480"/>
        <w:rPr>
          <w:bCs/>
          <w:sz w:val="24"/>
        </w:rPr>
      </w:pPr>
      <w:r w:rsidRPr="00EB0068">
        <w:rPr>
          <w:bCs/>
          <w:sz w:val="24"/>
        </w:rPr>
        <w:t>57</w:t>
      </w:r>
      <w:r w:rsidRPr="00EB0068">
        <w:rPr>
          <w:rFonts w:hint="eastAsia"/>
          <w:bCs/>
          <w:sz w:val="24"/>
        </w:rPr>
        <w:t>、</w:t>
      </w:r>
      <w:r w:rsidRPr="00EB0068">
        <w:rPr>
          <w:bCs/>
          <w:sz w:val="24"/>
        </w:rPr>
        <w:t>A</w:t>
      </w:r>
      <w:r w:rsidRPr="00EB0068">
        <w:rPr>
          <w:rFonts w:hint="eastAsia"/>
          <w:bCs/>
          <w:sz w:val="24"/>
        </w:rPr>
        <w:t>类基金份额：指在投资者认购、申购时收取认购、申购费用，不从本类别基金资产中计</w:t>
      </w:r>
      <w:proofErr w:type="gramStart"/>
      <w:r w:rsidRPr="00EB0068">
        <w:rPr>
          <w:rFonts w:hint="eastAsia"/>
          <w:bCs/>
          <w:sz w:val="24"/>
        </w:rPr>
        <w:t>提销售</w:t>
      </w:r>
      <w:proofErr w:type="gramEnd"/>
      <w:r w:rsidRPr="00EB0068">
        <w:rPr>
          <w:rFonts w:hint="eastAsia"/>
          <w:bCs/>
          <w:sz w:val="24"/>
        </w:rPr>
        <w:t>服务费的基金份额</w:t>
      </w:r>
    </w:p>
    <w:p w14:paraId="67DA78D2" w14:textId="64465F44" w:rsidR="001306C8" w:rsidRPr="00EB0068" w:rsidRDefault="001306C8" w:rsidP="001306C8">
      <w:pPr>
        <w:spacing w:line="360" w:lineRule="auto"/>
        <w:ind w:firstLineChars="200" w:firstLine="480"/>
        <w:rPr>
          <w:bCs/>
          <w:sz w:val="24"/>
        </w:rPr>
      </w:pPr>
      <w:r w:rsidRPr="00EB0068">
        <w:rPr>
          <w:bCs/>
          <w:sz w:val="24"/>
        </w:rPr>
        <w:t>58</w:t>
      </w:r>
      <w:r w:rsidRPr="00EB0068">
        <w:rPr>
          <w:rFonts w:hint="eastAsia"/>
          <w:bCs/>
          <w:sz w:val="24"/>
        </w:rPr>
        <w:t>、</w:t>
      </w:r>
      <w:r w:rsidRPr="00EB0068">
        <w:rPr>
          <w:bCs/>
          <w:sz w:val="24"/>
        </w:rPr>
        <w:t>C</w:t>
      </w:r>
      <w:r w:rsidRPr="00EB0068">
        <w:rPr>
          <w:rFonts w:hint="eastAsia"/>
          <w:bCs/>
          <w:sz w:val="24"/>
        </w:rPr>
        <w:t>类基金份额：指在投资者认购、申购时不收取认购、申购费用，但从本类别基金资产中计</w:t>
      </w:r>
      <w:proofErr w:type="gramStart"/>
      <w:r w:rsidRPr="00EB0068">
        <w:rPr>
          <w:rFonts w:hint="eastAsia"/>
          <w:bCs/>
          <w:sz w:val="24"/>
        </w:rPr>
        <w:t>提销售</w:t>
      </w:r>
      <w:proofErr w:type="gramEnd"/>
      <w:r w:rsidRPr="00EB0068">
        <w:rPr>
          <w:rFonts w:hint="eastAsia"/>
          <w:bCs/>
          <w:sz w:val="24"/>
        </w:rPr>
        <w:t>服务费的基金份额</w:t>
      </w:r>
    </w:p>
    <w:p w14:paraId="7AC1B121" w14:textId="71CAD6B5" w:rsidR="001306C8" w:rsidRPr="00EB0068" w:rsidRDefault="009763F8" w:rsidP="001306C8">
      <w:pPr>
        <w:spacing w:line="360" w:lineRule="auto"/>
        <w:ind w:firstLineChars="200" w:firstLine="480"/>
        <w:rPr>
          <w:bCs/>
          <w:sz w:val="24"/>
        </w:rPr>
      </w:pPr>
      <w:r w:rsidRPr="00EB0068">
        <w:rPr>
          <w:bCs/>
          <w:sz w:val="24"/>
        </w:rPr>
        <w:t>59</w:t>
      </w:r>
      <w:r w:rsidR="001306C8" w:rsidRPr="00EB0068">
        <w:rPr>
          <w:rFonts w:hint="eastAsia"/>
          <w:bCs/>
          <w:sz w:val="24"/>
        </w:rPr>
        <w:t>、销售服务费：指从基金财产中计提的，用于本基金市场推广、销售以及基金份额持有人服务的费用</w:t>
      </w:r>
    </w:p>
    <w:p w14:paraId="7473E8F9" w14:textId="2B4C239E" w:rsidR="003B03E0" w:rsidRPr="00EB0068" w:rsidRDefault="001306C8">
      <w:pPr>
        <w:spacing w:line="360" w:lineRule="auto"/>
        <w:ind w:firstLineChars="200" w:firstLine="480"/>
        <w:rPr>
          <w:bCs/>
          <w:sz w:val="24"/>
        </w:rPr>
      </w:pPr>
      <w:r w:rsidRPr="00EB0068">
        <w:rPr>
          <w:bCs/>
          <w:sz w:val="24"/>
        </w:rPr>
        <w:t>6</w:t>
      </w:r>
      <w:r w:rsidR="009763F8" w:rsidRPr="00EB0068">
        <w:rPr>
          <w:bCs/>
          <w:sz w:val="24"/>
        </w:rPr>
        <w:t>0</w:t>
      </w:r>
      <w:r w:rsidR="00EF7383" w:rsidRPr="00EB0068">
        <w:rPr>
          <w:rFonts w:hint="eastAsia"/>
          <w:bCs/>
          <w:sz w:val="24"/>
        </w:rPr>
        <w:t>、规定媒介：指符合中国证监会规定条件的用以进行信息披露的全国性报刊及《信息披露办法》规定的互联网网站（包括基金管理人网站、基金托管人网站、中国证监会基金电子披露网站）等媒介</w:t>
      </w:r>
    </w:p>
    <w:p w14:paraId="09634D83" w14:textId="33572F1A" w:rsidR="003B03E0" w:rsidRPr="00EB0068" w:rsidRDefault="001306C8">
      <w:pPr>
        <w:spacing w:line="360" w:lineRule="auto"/>
        <w:ind w:firstLineChars="200" w:firstLine="480"/>
        <w:rPr>
          <w:sz w:val="24"/>
        </w:rPr>
      </w:pPr>
      <w:r w:rsidRPr="00EB0068">
        <w:rPr>
          <w:bCs/>
          <w:sz w:val="24"/>
        </w:rPr>
        <w:t>6</w:t>
      </w:r>
      <w:r w:rsidR="009763F8" w:rsidRPr="00EB0068">
        <w:rPr>
          <w:bCs/>
          <w:sz w:val="24"/>
        </w:rPr>
        <w:t>1</w:t>
      </w:r>
      <w:r w:rsidR="00EF7383" w:rsidRPr="00EB0068">
        <w:rPr>
          <w:rFonts w:hint="eastAsia"/>
          <w:bCs/>
          <w:sz w:val="24"/>
        </w:rPr>
        <w:t>、流动性受限资产：指由于法律法规、监管、合同或操作障碍等原因无法以合理价格予以变现的资产，包括但不限于到期日在</w:t>
      </w:r>
      <w:r w:rsidR="00EF7383" w:rsidRPr="00EB0068">
        <w:rPr>
          <w:bCs/>
          <w:sz w:val="24"/>
        </w:rPr>
        <w:t>10</w:t>
      </w:r>
      <w:r w:rsidR="00EF7383" w:rsidRPr="00EB0068">
        <w:rPr>
          <w:rFonts w:hint="eastAsia"/>
          <w:bCs/>
          <w:sz w:val="24"/>
        </w:rPr>
        <w:t>个交易日以上的逆回购与银行定期存款（</w:t>
      </w:r>
      <w:proofErr w:type="gramStart"/>
      <w:r w:rsidR="00EF7383" w:rsidRPr="00EB0068">
        <w:rPr>
          <w:rFonts w:hint="eastAsia"/>
          <w:bCs/>
          <w:sz w:val="24"/>
        </w:rPr>
        <w:t>含协议</w:t>
      </w:r>
      <w:proofErr w:type="gramEnd"/>
      <w:r w:rsidR="00EF7383" w:rsidRPr="00EB0068">
        <w:rPr>
          <w:rFonts w:hint="eastAsia"/>
          <w:bCs/>
          <w:sz w:val="24"/>
        </w:rPr>
        <w:t>约定有条件提前支取的银行存款）、停牌股票、流通受限的新股及非公开发行股票、资产支持证券、因发行人债务违约无法进行转让或交易的债券等</w:t>
      </w:r>
    </w:p>
    <w:p w14:paraId="41A15B54" w14:textId="2AA56C95" w:rsidR="003B03E0" w:rsidRPr="00EB0068" w:rsidRDefault="001306C8">
      <w:pPr>
        <w:spacing w:line="360" w:lineRule="auto"/>
        <w:ind w:firstLineChars="200" w:firstLine="480"/>
        <w:rPr>
          <w:bCs/>
          <w:sz w:val="24"/>
        </w:rPr>
      </w:pPr>
      <w:r w:rsidRPr="00EB0068">
        <w:rPr>
          <w:bCs/>
          <w:sz w:val="24"/>
        </w:rPr>
        <w:t>6</w:t>
      </w:r>
      <w:r w:rsidR="009763F8" w:rsidRPr="00EB0068">
        <w:rPr>
          <w:bCs/>
          <w:sz w:val="24"/>
        </w:rPr>
        <w:t>2</w:t>
      </w:r>
      <w:r w:rsidR="00EF7383" w:rsidRPr="00EB0068">
        <w:rPr>
          <w:rFonts w:hint="eastAsia"/>
          <w:bCs/>
          <w:sz w:val="24"/>
        </w:rPr>
        <w:t>、摆动定价机制：指当本基金遭遇大额申购赎回时，通过调整基金份额净值的方式，将基金调整投资组合的市场冲击成本分配给实际申购、赎回的投资者，从而减少对存量基金份额持有人利益的不利影响，确保投资人的合法权益不受损害并得到公平对待</w:t>
      </w:r>
    </w:p>
    <w:p w14:paraId="66397CF4" w14:textId="5C4E6E6B" w:rsidR="003B03E0" w:rsidRPr="00EB0068" w:rsidRDefault="001306C8">
      <w:pPr>
        <w:spacing w:line="360" w:lineRule="auto"/>
        <w:ind w:firstLineChars="200" w:firstLine="480"/>
        <w:rPr>
          <w:bCs/>
          <w:sz w:val="24"/>
        </w:rPr>
      </w:pPr>
      <w:r w:rsidRPr="00EB0068">
        <w:rPr>
          <w:bCs/>
          <w:sz w:val="24"/>
        </w:rPr>
        <w:t>6</w:t>
      </w:r>
      <w:r w:rsidR="009763F8" w:rsidRPr="00EB0068">
        <w:rPr>
          <w:bCs/>
          <w:sz w:val="24"/>
        </w:rPr>
        <w:t>3</w:t>
      </w:r>
      <w:r w:rsidR="00EF7383" w:rsidRPr="00EB0068">
        <w:rPr>
          <w:rFonts w:hint="eastAsia"/>
          <w:bCs/>
          <w:sz w:val="24"/>
        </w:rPr>
        <w:t>、港股通：是指内地投资者委托内地证券公司，经由上海证券交易所和深圳证券交易所设立的证券交易服务公司，向香港联合交易所进行申报，买卖规定范围内的香港联合交易所上市的股票的交易机制</w:t>
      </w:r>
    </w:p>
    <w:p w14:paraId="467B9BDE" w14:textId="307575DE" w:rsidR="003B03E0" w:rsidRPr="00EB0068" w:rsidRDefault="001306C8">
      <w:pPr>
        <w:spacing w:line="360" w:lineRule="auto"/>
        <w:ind w:firstLineChars="200" w:firstLine="480"/>
        <w:rPr>
          <w:sz w:val="24"/>
        </w:rPr>
      </w:pPr>
      <w:r w:rsidRPr="00EB0068">
        <w:rPr>
          <w:sz w:val="24"/>
        </w:rPr>
        <w:t>6</w:t>
      </w:r>
      <w:r w:rsidR="009763F8" w:rsidRPr="00EB0068">
        <w:rPr>
          <w:sz w:val="24"/>
        </w:rPr>
        <w:t>4</w:t>
      </w:r>
      <w:r w:rsidR="00EF7383" w:rsidRPr="00EB0068">
        <w:rPr>
          <w:rFonts w:hint="eastAsia"/>
          <w:sz w:val="24"/>
        </w:rPr>
        <w:t>、</w:t>
      </w:r>
      <w:proofErr w:type="gramStart"/>
      <w:r w:rsidR="00EF7383" w:rsidRPr="00EB0068">
        <w:rPr>
          <w:rFonts w:hint="eastAsia"/>
          <w:sz w:val="24"/>
        </w:rPr>
        <w:t>侧袋机制</w:t>
      </w:r>
      <w:proofErr w:type="gramEnd"/>
      <w:r w:rsidR="00EF7383" w:rsidRPr="00EB0068">
        <w:rPr>
          <w:rFonts w:hint="eastAsia"/>
          <w:sz w:val="24"/>
        </w:rPr>
        <w:t>：指将基金投资组合中的特定资产从原有账户分离至一个专门账户进行处置清算，目的在于有效隔离并化解风险，确保投资者得到公平对待，属于流动性风险管理工具。</w:t>
      </w:r>
      <w:proofErr w:type="gramStart"/>
      <w:r w:rsidR="00EF7383" w:rsidRPr="00EB0068">
        <w:rPr>
          <w:rFonts w:hint="eastAsia"/>
          <w:sz w:val="24"/>
        </w:rPr>
        <w:t>侧袋机制</w:t>
      </w:r>
      <w:proofErr w:type="gramEnd"/>
      <w:r w:rsidR="00EF7383" w:rsidRPr="00EB0068">
        <w:rPr>
          <w:rFonts w:hint="eastAsia"/>
          <w:sz w:val="24"/>
        </w:rPr>
        <w:t>实施期间，原有账户称为主袋账户，专门账户</w:t>
      </w:r>
      <w:proofErr w:type="gramStart"/>
      <w:r w:rsidR="00EF7383" w:rsidRPr="00EB0068">
        <w:rPr>
          <w:rFonts w:hint="eastAsia"/>
          <w:sz w:val="24"/>
        </w:rPr>
        <w:t>称为侧袋账户</w:t>
      </w:r>
      <w:proofErr w:type="gramEnd"/>
    </w:p>
    <w:p w14:paraId="0F177DD3" w14:textId="6224ED9F" w:rsidR="003B03E0" w:rsidRPr="00EB0068" w:rsidRDefault="001306C8">
      <w:pPr>
        <w:spacing w:line="360" w:lineRule="auto"/>
        <w:ind w:firstLineChars="200" w:firstLine="480"/>
        <w:rPr>
          <w:sz w:val="24"/>
        </w:rPr>
      </w:pPr>
      <w:r w:rsidRPr="00EB0068">
        <w:rPr>
          <w:sz w:val="24"/>
        </w:rPr>
        <w:t>6</w:t>
      </w:r>
      <w:r w:rsidR="009763F8" w:rsidRPr="00EB0068">
        <w:rPr>
          <w:sz w:val="24"/>
        </w:rPr>
        <w:t>5</w:t>
      </w:r>
      <w:r w:rsidR="00EF7383" w:rsidRPr="00EB0068">
        <w:rPr>
          <w:rFonts w:hint="eastAsia"/>
          <w:sz w:val="24"/>
        </w:rPr>
        <w:t>、特定资产：包括：（一）无可参考的活跃市场价格且采用估值技术</w:t>
      </w:r>
      <w:proofErr w:type="gramStart"/>
      <w:r w:rsidR="00EF7383" w:rsidRPr="00EB0068">
        <w:rPr>
          <w:rFonts w:hint="eastAsia"/>
          <w:sz w:val="24"/>
        </w:rPr>
        <w:t>仍导致</w:t>
      </w:r>
      <w:proofErr w:type="gramEnd"/>
      <w:r w:rsidR="00EF7383" w:rsidRPr="00EB0068">
        <w:rPr>
          <w:rFonts w:hint="eastAsia"/>
          <w:sz w:val="24"/>
        </w:rPr>
        <w:t>公允价值存在重大不确定性的资产；（二）</w:t>
      </w:r>
      <w:proofErr w:type="gramStart"/>
      <w:r w:rsidR="00EF7383" w:rsidRPr="00EB0068">
        <w:rPr>
          <w:rFonts w:hint="eastAsia"/>
          <w:sz w:val="24"/>
        </w:rPr>
        <w:t>按摊余成本</w:t>
      </w:r>
      <w:proofErr w:type="gramEnd"/>
      <w:r w:rsidR="00EF7383" w:rsidRPr="00EB0068">
        <w:rPr>
          <w:rFonts w:hint="eastAsia"/>
          <w:sz w:val="24"/>
        </w:rPr>
        <w:t>计量且计提资产减值</w:t>
      </w:r>
      <w:proofErr w:type="gramStart"/>
      <w:r w:rsidR="00EF7383" w:rsidRPr="00EB0068">
        <w:rPr>
          <w:rFonts w:hint="eastAsia"/>
          <w:sz w:val="24"/>
        </w:rPr>
        <w:t>准备仍导致</w:t>
      </w:r>
      <w:proofErr w:type="gramEnd"/>
      <w:r w:rsidR="00EF7383" w:rsidRPr="00EB0068">
        <w:rPr>
          <w:rFonts w:hint="eastAsia"/>
          <w:sz w:val="24"/>
        </w:rPr>
        <w:t>资产价值存在重大不确定性的资产；（三）其他资产价值存在重大不确定性的资产</w:t>
      </w:r>
    </w:p>
    <w:p w14:paraId="1342C9E4" w14:textId="138DF4E6" w:rsidR="003B03E0" w:rsidRPr="00EB0068" w:rsidRDefault="001306C8">
      <w:pPr>
        <w:ind w:firstLine="420"/>
      </w:pPr>
      <w:r w:rsidRPr="00EB0068">
        <w:rPr>
          <w:bCs/>
          <w:sz w:val="24"/>
        </w:rPr>
        <w:t>6</w:t>
      </w:r>
      <w:r w:rsidR="009763F8" w:rsidRPr="00EB0068">
        <w:rPr>
          <w:bCs/>
          <w:sz w:val="24"/>
        </w:rPr>
        <w:t>6</w:t>
      </w:r>
      <w:r w:rsidR="00EF7383" w:rsidRPr="00EB0068">
        <w:rPr>
          <w:rFonts w:hint="eastAsia"/>
          <w:bCs/>
          <w:sz w:val="24"/>
        </w:rPr>
        <w:t>、不可抗力：指本基金合同当事人不能预见、不能避免且不能克服的客观事件</w:t>
      </w:r>
    </w:p>
    <w:p w14:paraId="597F1755" w14:textId="77777777" w:rsidR="003B03E0" w:rsidRPr="00EB0068" w:rsidRDefault="003B03E0">
      <w:pPr>
        <w:spacing w:line="360" w:lineRule="auto"/>
        <w:ind w:firstLineChars="200" w:firstLine="480"/>
        <w:rPr>
          <w:bCs/>
          <w:sz w:val="24"/>
        </w:rPr>
        <w:sectPr w:rsidR="003B03E0" w:rsidRPr="00EB0068">
          <w:footerReference w:type="default" r:id="rId14"/>
          <w:pgSz w:w="12240" w:h="15840"/>
          <w:pgMar w:top="1440" w:right="1800" w:bottom="1440" w:left="1800" w:header="720" w:footer="720" w:gutter="0"/>
          <w:pgNumType w:start="1"/>
          <w:cols w:space="720"/>
        </w:sectPr>
      </w:pPr>
    </w:p>
    <w:p w14:paraId="7BAEEB1F" w14:textId="77777777" w:rsidR="003B03E0" w:rsidRPr="00EB0068" w:rsidRDefault="00EF7383">
      <w:pPr>
        <w:pStyle w:val="1"/>
        <w:spacing w:before="0" w:after="0"/>
        <w:jc w:val="center"/>
        <w:rPr>
          <w:rFonts w:ascii="Times New Roman"/>
          <w:color w:val="auto"/>
          <w:sz w:val="30"/>
        </w:rPr>
      </w:pPr>
      <w:bookmarkStart w:id="54" w:name="_Toc5246"/>
      <w:bookmarkStart w:id="55" w:name="_Toc18631"/>
      <w:bookmarkStart w:id="56" w:name="_Toc13288"/>
      <w:bookmarkStart w:id="57" w:name="_Toc24571"/>
      <w:bookmarkStart w:id="58" w:name="_Toc733"/>
      <w:bookmarkStart w:id="59" w:name="_Toc6683"/>
      <w:bookmarkStart w:id="60" w:name="_Toc22708"/>
      <w:bookmarkStart w:id="61" w:name="_Toc24034621"/>
      <w:bookmarkStart w:id="62" w:name="_Toc20318"/>
      <w:bookmarkStart w:id="63" w:name="_Toc6149"/>
      <w:bookmarkStart w:id="64" w:name="_Toc20627"/>
      <w:bookmarkStart w:id="65" w:name="_Toc545"/>
      <w:bookmarkStart w:id="66" w:name="_Toc233456272"/>
      <w:bookmarkStart w:id="67" w:name="_Toc258829400"/>
      <w:r w:rsidRPr="00EB0068">
        <w:rPr>
          <w:rFonts w:ascii="Times New Roman" w:hint="eastAsia"/>
          <w:color w:val="auto"/>
          <w:sz w:val="30"/>
        </w:rPr>
        <w:t>第三部分</w:t>
      </w:r>
      <w:r w:rsidRPr="00EB0068">
        <w:rPr>
          <w:rFonts w:ascii="Times New Roman"/>
          <w:color w:val="auto"/>
          <w:sz w:val="30"/>
        </w:rPr>
        <w:t xml:space="preserve">  </w:t>
      </w:r>
      <w:r w:rsidRPr="00EB0068">
        <w:rPr>
          <w:rFonts w:ascii="Times New Roman" w:hint="eastAsia"/>
          <w:color w:val="auto"/>
          <w:sz w:val="30"/>
        </w:rPr>
        <w:t>基金的基本情况</w:t>
      </w:r>
      <w:bookmarkStart w:id="68" w:name="_Toc79392573"/>
      <w:bookmarkEnd w:id="54"/>
      <w:bookmarkEnd w:id="55"/>
      <w:bookmarkEnd w:id="56"/>
      <w:bookmarkEnd w:id="57"/>
      <w:bookmarkEnd w:id="58"/>
      <w:bookmarkEnd w:id="59"/>
      <w:bookmarkEnd w:id="60"/>
      <w:bookmarkEnd w:id="61"/>
      <w:bookmarkEnd w:id="62"/>
      <w:bookmarkEnd w:id="63"/>
      <w:bookmarkEnd w:id="64"/>
      <w:bookmarkEnd w:id="65"/>
    </w:p>
    <w:p w14:paraId="007EFCE7" w14:textId="77777777" w:rsidR="003B03E0" w:rsidRPr="00EB0068" w:rsidRDefault="003B03E0">
      <w:pPr>
        <w:spacing w:line="360" w:lineRule="auto"/>
        <w:ind w:firstLine="540"/>
        <w:rPr>
          <w:bCs/>
          <w:sz w:val="24"/>
        </w:rPr>
      </w:pPr>
      <w:bookmarkStart w:id="69" w:name="_Hlt88031774"/>
      <w:bookmarkStart w:id="70" w:name="_Hlt88031741"/>
      <w:bookmarkEnd w:id="69"/>
    </w:p>
    <w:bookmarkEnd w:id="70"/>
    <w:p w14:paraId="22B8C81E" w14:textId="77777777" w:rsidR="003B03E0" w:rsidRPr="00EB0068" w:rsidRDefault="00EF7383">
      <w:pPr>
        <w:spacing w:line="360" w:lineRule="auto"/>
        <w:ind w:firstLineChars="200" w:firstLine="480"/>
        <w:rPr>
          <w:bCs/>
          <w:sz w:val="24"/>
        </w:rPr>
      </w:pPr>
      <w:r w:rsidRPr="00EB0068">
        <w:rPr>
          <w:rFonts w:hint="eastAsia"/>
          <w:bCs/>
          <w:sz w:val="24"/>
        </w:rPr>
        <w:t>一、基金名称</w:t>
      </w:r>
      <w:bookmarkEnd w:id="68"/>
    </w:p>
    <w:p w14:paraId="25E1E218" w14:textId="2E875EF3" w:rsidR="003B03E0" w:rsidRPr="00EB0068" w:rsidRDefault="00BC4ADA">
      <w:pPr>
        <w:spacing w:line="360" w:lineRule="auto"/>
        <w:ind w:firstLineChars="200" w:firstLine="480"/>
        <w:rPr>
          <w:bCs/>
          <w:sz w:val="24"/>
        </w:rPr>
      </w:pPr>
      <w:r w:rsidRPr="00EB0068">
        <w:rPr>
          <w:rFonts w:hint="eastAsia"/>
          <w:bCs/>
          <w:sz w:val="24"/>
        </w:rPr>
        <w:t>博</w:t>
      </w:r>
      <w:proofErr w:type="gramStart"/>
      <w:r w:rsidRPr="00EB0068">
        <w:rPr>
          <w:rFonts w:hint="eastAsia"/>
          <w:bCs/>
          <w:sz w:val="24"/>
        </w:rPr>
        <w:t>时数字</w:t>
      </w:r>
      <w:proofErr w:type="gramEnd"/>
      <w:r w:rsidRPr="00EB0068">
        <w:rPr>
          <w:rFonts w:hint="eastAsia"/>
          <w:bCs/>
          <w:sz w:val="24"/>
        </w:rPr>
        <w:t>经济</w:t>
      </w:r>
      <w:r w:rsidR="00EF7383" w:rsidRPr="00EB0068">
        <w:rPr>
          <w:bCs/>
          <w:sz w:val="24"/>
        </w:rPr>
        <w:t>18</w:t>
      </w:r>
      <w:r w:rsidR="00EF7383" w:rsidRPr="00EB0068">
        <w:rPr>
          <w:rFonts w:hint="eastAsia"/>
          <w:bCs/>
          <w:sz w:val="24"/>
        </w:rPr>
        <w:t>个月封闭运作混合型证券投资基金</w:t>
      </w:r>
    </w:p>
    <w:p w14:paraId="65AB84BA" w14:textId="77777777" w:rsidR="003B03E0" w:rsidRPr="00EB0068" w:rsidRDefault="003B03E0">
      <w:pPr>
        <w:spacing w:line="360" w:lineRule="auto"/>
        <w:ind w:firstLineChars="200" w:firstLine="480"/>
        <w:rPr>
          <w:bCs/>
          <w:sz w:val="24"/>
        </w:rPr>
      </w:pPr>
    </w:p>
    <w:p w14:paraId="000FB924" w14:textId="77777777" w:rsidR="003B03E0" w:rsidRPr="00EB0068" w:rsidRDefault="00EF7383">
      <w:pPr>
        <w:spacing w:line="360" w:lineRule="auto"/>
        <w:ind w:firstLineChars="200" w:firstLine="480"/>
        <w:rPr>
          <w:bCs/>
          <w:sz w:val="24"/>
        </w:rPr>
      </w:pPr>
      <w:bookmarkStart w:id="71" w:name="_Toc79392574"/>
      <w:r w:rsidRPr="00EB0068">
        <w:rPr>
          <w:rFonts w:hint="eastAsia"/>
          <w:bCs/>
          <w:sz w:val="24"/>
        </w:rPr>
        <w:t>二、基金的类别</w:t>
      </w:r>
      <w:bookmarkEnd w:id="71"/>
    </w:p>
    <w:p w14:paraId="763E4289" w14:textId="77777777" w:rsidR="003B03E0" w:rsidRPr="00EB0068" w:rsidRDefault="00EF7383">
      <w:pPr>
        <w:spacing w:line="360" w:lineRule="auto"/>
        <w:ind w:leftChars="257" w:left="796" w:hanging="256"/>
        <w:rPr>
          <w:bCs/>
          <w:sz w:val="24"/>
        </w:rPr>
      </w:pPr>
      <w:r w:rsidRPr="00EB0068">
        <w:rPr>
          <w:rFonts w:hint="eastAsia"/>
          <w:bCs/>
          <w:sz w:val="24"/>
        </w:rPr>
        <w:t>混合型证券投资基金</w:t>
      </w:r>
    </w:p>
    <w:p w14:paraId="4D8B8545" w14:textId="77777777" w:rsidR="003B03E0" w:rsidRPr="00EB0068" w:rsidRDefault="003B03E0">
      <w:pPr>
        <w:pStyle w:val="Default"/>
      </w:pPr>
      <w:bookmarkStart w:id="72" w:name="_Toc79392575"/>
    </w:p>
    <w:p w14:paraId="7C848726" w14:textId="77777777" w:rsidR="003B03E0" w:rsidRPr="00EB0068" w:rsidRDefault="00EF7383">
      <w:pPr>
        <w:spacing w:line="360" w:lineRule="auto"/>
        <w:ind w:firstLineChars="200" w:firstLine="480"/>
        <w:rPr>
          <w:bCs/>
          <w:sz w:val="24"/>
        </w:rPr>
      </w:pPr>
      <w:r w:rsidRPr="00EB0068">
        <w:rPr>
          <w:rFonts w:hint="eastAsia"/>
          <w:bCs/>
          <w:sz w:val="24"/>
        </w:rPr>
        <w:t>三、基金的运作方式</w:t>
      </w:r>
    </w:p>
    <w:p w14:paraId="0341A9E8" w14:textId="77777777" w:rsidR="003B03E0" w:rsidRPr="00EB0068" w:rsidRDefault="00EF7383">
      <w:pPr>
        <w:spacing w:line="360" w:lineRule="auto"/>
        <w:ind w:firstLineChars="200" w:firstLine="480"/>
        <w:rPr>
          <w:bCs/>
          <w:sz w:val="24"/>
        </w:rPr>
      </w:pPr>
      <w:r w:rsidRPr="00EB0068">
        <w:rPr>
          <w:rFonts w:hint="eastAsia"/>
          <w:bCs/>
          <w:sz w:val="24"/>
        </w:rPr>
        <w:t>契约型开放式</w:t>
      </w:r>
    </w:p>
    <w:p w14:paraId="091FC861" w14:textId="77777777" w:rsidR="003B03E0" w:rsidRPr="00EB0068" w:rsidRDefault="00EF7383">
      <w:pPr>
        <w:spacing w:line="360" w:lineRule="auto"/>
        <w:ind w:firstLineChars="200" w:firstLine="480"/>
        <w:rPr>
          <w:bCs/>
          <w:sz w:val="24"/>
        </w:rPr>
      </w:pPr>
      <w:r w:rsidRPr="00EB0068">
        <w:rPr>
          <w:rFonts w:hint="eastAsia"/>
          <w:bCs/>
          <w:sz w:val="24"/>
        </w:rPr>
        <w:t>本</w:t>
      </w:r>
      <w:proofErr w:type="gramStart"/>
      <w:r w:rsidRPr="00EB0068">
        <w:rPr>
          <w:rFonts w:hint="eastAsia"/>
          <w:bCs/>
          <w:sz w:val="24"/>
        </w:rPr>
        <w:t>基金基金</w:t>
      </w:r>
      <w:proofErr w:type="gramEnd"/>
      <w:r w:rsidRPr="00EB0068">
        <w:rPr>
          <w:rFonts w:hint="eastAsia"/>
          <w:bCs/>
          <w:sz w:val="24"/>
        </w:rPr>
        <w:t>合同生效后，前</w:t>
      </w:r>
      <w:r w:rsidRPr="00EB0068">
        <w:rPr>
          <w:bCs/>
          <w:sz w:val="24"/>
        </w:rPr>
        <w:t>18</w:t>
      </w:r>
      <w:r w:rsidRPr="00EB0068">
        <w:rPr>
          <w:rFonts w:hint="eastAsia"/>
          <w:bCs/>
          <w:sz w:val="24"/>
        </w:rPr>
        <w:t>个月封闭运作。本基金封闭期自基金合同生效之日起至</w:t>
      </w:r>
      <w:r w:rsidRPr="00EB0068">
        <w:rPr>
          <w:bCs/>
          <w:sz w:val="24"/>
        </w:rPr>
        <w:t>18</w:t>
      </w:r>
      <w:r w:rsidRPr="00EB0068">
        <w:rPr>
          <w:rFonts w:hint="eastAsia"/>
          <w:bCs/>
          <w:sz w:val="24"/>
        </w:rPr>
        <w:t>个月后的对应日（</w:t>
      </w:r>
      <w:proofErr w:type="gramStart"/>
      <w:r w:rsidRPr="00EB0068">
        <w:rPr>
          <w:rFonts w:hint="eastAsia"/>
          <w:bCs/>
          <w:sz w:val="24"/>
        </w:rPr>
        <w:t>遇非工作日</w:t>
      </w:r>
      <w:proofErr w:type="gramEnd"/>
      <w:r w:rsidRPr="00EB0068">
        <w:rPr>
          <w:rFonts w:hint="eastAsia"/>
          <w:bCs/>
          <w:sz w:val="24"/>
        </w:rPr>
        <w:t>顺延至下一个工作日）的前一日的期间，如该日不存在对应日期的，则延后至下一个工作日。在封闭期内，本基金不接受基金份额的申购和赎回，也不上市交易。</w:t>
      </w:r>
    </w:p>
    <w:p w14:paraId="2356F354" w14:textId="6761AB32" w:rsidR="003B03E0" w:rsidRPr="00EB0068" w:rsidRDefault="00EF7383">
      <w:pPr>
        <w:spacing w:line="360" w:lineRule="auto"/>
        <w:ind w:firstLineChars="200" w:firstLine="480"/>
        <w:rPr>
          <w:bCs/>
          <w:sz w:val="24"/>
        </w:rPr>
      </w:pPr>
      <w:r w:rsidRPr="00EB0068">
        <w:rPr>
          <w:rFonts w:hint="eastAsia"/>
          <w:bCs/>
          <w:sz w:val="24"/>
        </w:rPr>
        <w:t>封闭期届满后，本基金转为开放式运作，基金名称变更为“</w:t>
      </w:r>
      <w:r w:rsidR="00BC4ADA" w:rsidRPr="00EB0068">
        <w:rPr>
          <w:rFonts w:hint="eastAsia"/>
          <w:bCs/>
          <w:sz w:val="24"/>
        </w:rPr>
        <w:t>博时数字经济</w:t>
      </w:r>
      <w:r w:rsidRPr="00EB0068">
        <w:rPr>
          <w:rFonts w:hint="eastAsia"/>
          <w:bCs/>
          <w:sz w:val="24"/>
        </w:rPr>
        <w:t>混合型证券投资基金”。</w:t>
      </w:r>
    </w:p>
    <w:p w14:paraId="342D4DDC" w14:textId="77777777" w:rsidR="003B03E0" w:rsidRPr="00EB0068" w:rsidRDefault="00EF7383">
      <w:pPr>
        <w:spacing w:line="360" w:lineRule="auto"/>
        <w:ind w:firstLineChars="200" w:firstLine="480"/>
        <w:rPr>
          <w:bCs/>
          <w:sz w:val="24"/>
        </w:rPr>
      </w:pPr>
      <w:r w:rsidRPr="00EB0068">
        <w:rPr>
          <w:rFonts w:hint="eastAsia"/>
          <w:bCs/>
          <w:sz w:val="24"/>
        </w:rPr>
        <w:t>基金管理人有权在封闭期届满前召集基金份额持有人大会，审议是否在封闭期届满后延长封闭期及延长封闭期的期限，具体事项由基金管理人另行公告。</w:t>
      </w:r>
    </w:p>
    <w:p w14:paraId="4910B794" w14:textId="77777777" w:rsidR="003B03E0" w:rsidRPr="00EB0068" w:rsidRDefault="003B03E0">
      <w:pPr>
        <w:spacing w:line="360" w:lineRule="auto"/>
        <w:ind w:leftChars="257" w:left="796" w:hanging="256"/>
        <w:rPr>
          <w:bCs/>
          <w:sz w:val="24"/>
        </w:rPr>
      </w:pPr>
    </w:p>
    <w:p w14:paraId="215F8D9F" w14:textId="77777777" w:rsidR="003B03E0" w:rsidRPr="00EB0068" w:rsidRDefault="00EF7383">
      <w:pPr>
        <w:spacing w:line="360" w:lineRule="auto"/>
        <w:ind w:firstLineChars="200" w:firstLine="480"/>
        <w:rPr>
          <w:bCs/>
          <w:sz w:val="24"/>
        </w:rPr>
      </w:pPr>
      <w:r w:rsidRPr="00EB0068">
        <w:rPr>
          <w:rFonts w:hint="eastAsia"/>
          <w:bCs/>
          <w:sz w:val="24"/>
        </w:rPr>
        <w:t>四、基金的投资目标</w:t>
      </w:r>
      <w:bookmarkEnd w:id="72"/>
    </w:p>
    <w:p w14:paraId="58525580" w14:textId="79138635" w:rsidR="003B03E0" w:rsidRPr="00EB0068" w:rsidRDefault="00E03FC4">
      <w:pPr>
        <w:spacing w:line="360" w:lineRule="auto"/>
        <w:ind w:firstLineChars="200" w:firstLine="480"/>
        <w:rPr>
          <w:bCs/>
          <w:sz w:val="24"/>
        </w:rPr>
      </w:pPr>
      <w:bookmarkStart w:id="73" w:name="_Toc79392576"/>
      <w:r w:rsidRPr="00E03FC4">
        <w:rPr>
          <w:rFonts w:hint="eastAsia"/>
          <w:bCs/>
          <w:sz w:val="24"/>
        </w:rPr>
        <w:t>本基金主要投资于数字经济主题的上市公司股票。本基金在控制风险的前提下，通过积极主动的投资管理，力争实现组合资产长期稳健的增值。</w:t>
      </w:r>
    </w:p>
    <w:p w14:paraId="69A6EE6F" w14:textId="77777777" w:rsidR="003B03E0" w:rsidRPr="00EB0068" w:rsidRDefault="00EF7383">
      <w:pPr>
        <w:spacing w:line="360" w:lineRule="auto"/>
        <w:ind w:firstLineChars="200" w:firstLine="480"/>
        <w:rPr>
          <w:bCs/>
          <w:sz w:val="24"/>
        </w:rPr>
      </w:pPr>
      <w:r w:rsidRPr="00EB0068">
        <w:rPr>
          <w:rFonts w:hint="eastAsia"/>
          <w:bCs/>
          <w:sz w:val="24"/>
        </w:rPr>
        <w:t>五、基金的最低募集份额总额</w:t>
      </w:r>
      <w:bookmarkEnd w:id="73"/>
    </w:p>
    <w:p w14:paraId="4415F77C" w14:textId="77777777" w:rsidR="003B03E0" w:rsidRPr="00EB0068" w:rsidRDefault="00EF7383">
      <w:pPr>
        <w:spacing w:line="360" w:lineRule="auto"/>
        <w:ind w:firstLineChars="200" w:firstLine="480"/>
        <w:rPr>
          <w:bCs/>
          <w:sz w:val="24"/>
        </w:rPr>
      </w:pPr>
      <w:bookmarkStart w:id="74" w:name="_Toc79392577"/>
      <w:r w:rsidRPr="00EB0068">
        <w:rPr>
          <w:rFonts w:hint="eastAsia"/>
          <w:bCs/>
          <w:sz w:val="24"/>
        </w:rPr>
        <w:t>本基金的最低募集份额总额为</w:t>
      </w:r>
      <w:r w:rsidRPr="00EB0068">
        <w:rPr>
          <w:bCs/>
          <w:sz w:val="24"/>
        </w:rPr>
        <w:t>2</w:t>
      </w:r>
      <w:r w:rsidRPr="00EB0068">
        <w:rPr>
          <w:rFonts w:hint="eastAsia"/>
          <w:bCs/>
          <w:sz w:val="24"/>
        </w:rPr>
        <w:t>亿份。</w:t>
      </w:r>
    </w:p>
    <w:p w14:paraId="19C41DC0" w14:textId="77777777" w:rsidR="003B03E0" w:rsidRPr="00EB0068" w:rsidRDefault="003B03E0">
      <w:pPr>
        <w:spacing w:line="360" w:lineRule="auto"/>
        <w:ind w:firstLineChars="200" w:firstLine="480"/>
        <w:rPr>
          <w:bCs/>
          <w:sz w:val="24"/>
        </w:rPr>
      </w:pPr>
    </w:p>
    <w:p w14:paraId="13B61017" w14:textId="77777777" w:rsidR="003B03E0" w:rsidRPr="00EB0068" w:rsidRDefault="00EF7383">
      <w:pPr>
        <w:spacing w:line="360" w:lineRule="auto"/>
        <w:ind w:firstLineChars="200" w:firstLine="480"/>
        <w:rPr>
          <w:bCs/>
          <w:sz w:val="24"/>
        </w:rPr>
      </w:pPr>
      <w:r w:rsidRPr="00EB0068">
        <w:rPr>
          <w:rFonts w:hint="eastAsia"/>
          <w:bCs/>
          <w:sz w:val="24"/>
        </w:rPr>
        <w:t>六、基金份额发售面值</w:t>
      </w:r>
      <w:bookmarkEnd w:id="74"/>
      <w:r w:rsidRPr="00EB0068">
        <w:rPr>
          <w:rFonts w:hint="eastAsia"/>
          <w:bCs/>
          <w:sz w:val="24"/>
        </w:rPr>
        <w:t>和认购费用</w:t>
      </w:r>
    </w:p>
    <w:p w14:paraId="4A9404D1" w14:textId="77777777" w:rsidR="003B03E0" w:rsidRPr="00EB0068" w:rsidRDefault="00EF7383">
      <w:pPr>
        <w:spacing w:line="360" w:lineRule="auto"/>
        <w:ind w:firstLine="480"/>
        <w:rPr>
          <w:bCs/>
          <w:sz w:val="24"/>
        </w:rPr>
      </w:pPr>
      <w:r w:rsidRPr="00EB0068">
        <w:rPr>
          <w:rFonts w:hint="eastAsia"/>
          <w:bCs/>
          <w:sz w:val="24"/>
        </w:rPr>
        <w:t>本</w:t>
      </w:r>
      <w:proofErr w:type="gramStart"/>
      <w:r w:rsidRPr="00EB0068">
        <w:rPr>
          <w:rFonts w:hint="eastAsia"/>
          <w:bCs/>
          <w:sz w:val="24"/>
        </w:rPr>
        <w:t>基金基金</w:t>
      </w:r>
      <w:proofErr w:type="gramEnd"/>
      <w:r w:rsidRPr="00EB0068">
        <w:rPr>
          <w:rFonts w:hint="eastAsia"/>
          <w:bCs/>
          <w:sz w:val="24"/>
        </w:rPr>
        <w:t>份额发售面值为人民币</w:t>
      </w:r>
      <w:r w:rsidRPr="00EB0068">
        <w:rPr>
          <w:bCs/>
          <w:sz w:val="24"/>
        </w:rPr>
        <w:t>1.00</w:t>
      </w:r>
      <w:r w:rsidRPr="00EB0068">
        <w:rPr>
          <w:rFonts w:hint="eastAsia"/>
          <w:bCs/>
          <w:sz w:val="24"/>
        </w:rPr>
        <w:t>元。</w:t>
      </w:r>
    </w:p>
    <w:p w14:paraId="5A6C8C3E" w14:textId="576899BE" w:rsidR="003B03E0" w:rsidRPr="00EB0068" w:rsidRDefault="00785D53">
      <w:pPr>
        <w:autoSpaceDE w:val="0"/>
        <w:autoSpaceDN w:val="0"/>
        <w:adjustRightInd w:val="0"/>
        <w:spacing w:line="360" w:lineRule="auto"/>
        <w:ind w:firstLineChars="200" w:firstLine="480"/>
        <w:jc w:val="left"/>
        <w:rPr>
          <w:bCs/>
          <w:sz w:val="24"/>
        </w:rPr>
      </w:pPr>
      <w:r w:rsidRPr="00EB0068">
        <w:rPr>
          <w:rFonts w:hint="eastAsia"/>
          <w:bCs/>
          <w:sz w:val="24"/>
        </w:rPr>
        <w:t>本基金</w:t>
      </w:r>
      <w:r w:rsidRPr="00EB0068">
        <w:rPr>
          <w:bCs/>
          <w:sz w:val="24"/>
        </w:rPr>
        <w:t>C</w:t>
      </w:r>
      <w:r w:rsidRPr="00EB0068">
        <w:rPr>
          <w:rFonts w:hint="eastAsia"/>
          <w:bCs/>
          <w:sz w:val="24"/>
        </w:rPr>
        <w:t>类基金份额不收取认购费，</w:t>
      </w:r>
      <w:r w:rsidRPr="00EB0068">
        <w:rPr>
          <w:bCs/>
          <w:sz w:val="24"/>
        </w:rPr>
        <w:t>A</w:t>
      </w:r>
      <w:r w:rsidRPr="00EB0068">
        <w:rPr>
          <w:rFonts w:hint="eastAsia"/>
          <w:bCs/>
          <w:sz w:val="24"/>
        </w:rPr>
        <w:t>类基金份额的认购费率由基金管理人决定，具体费率按招募说明书及基金产品资料概要的规定执行。</w:t>
      </w:r>
    </w:p>
    <w:p w14:paraId="114D1951" w14:textId="77777777" w:rsidR="003B03E0" w:rsidRPr="00EB0068" w:rsidRDefault="00EF7383">
      <w:pPr>
        <w:spacing w:line="360" w:lineRule="auto"/>
        <w:ind w:firstLineChars="200" w:firstLine="480"/>
        <w:rPr>
          <w:bCs/>
          <w:sz w:val="24"/>
        </w:rPr>
      </w:pPr>
      <w:bookmarkStart w:id="75" w:name="_Toc79392578"/>
      <w:r w:rsidRPr="00EB0068">
        <w:rPr>
          <w:rFonts w:hint="eastAsia"/>
          <w:bCs/>
          <w:sz w:val="24"/>
        </w:rPr>
        <w:t>七、基金存续期限</w:t>
      </w:r>
      <w:bookmarkEnd w:id="75"/>
    </w:p>
    <w:p w14:paraId="55D0F664" w14:textId="77777777" w:rsidR="003B03E0" w:rsidRPr="00EB0068" w:rsidRDefault="00EF7383">
      <w:pPr>
        <w:spacing w:line="360" w:lineRule="auto"/>
        <w:ind w:firstLineChars="200" w:firstLine="480"/>
        <w:rPr>
          <w:bCs/>
          <w:sz w:val="24"/>
        </w:rPr>
      </w:pPr>
      <w:r w:rsidRPr="00EB0068">
        <w:rPr>
          <w:rFonts w:hint="eastAsia"/>
          <w:bCs/>
          <w:sz w:val="24"/>
        </w:rPr>
        <w:t>不定期</w:t>
      </w:r>
    </w:p>
    <w:p w14:paraId="4C893C7C" w14:textId="77777777" w:rsidR="003B03E0" w:rsidRPr="00EB0068" w:rsidRDefault="003B03E0">
      <w:pPr>
        <w:spacing w:line="360" w:lineRule="auto"/>
        <w:ind w:firstLineChars="200" w:firstLine="480"/>
        <w:rPr>
          <w:bCs/>
          <w:sz w:val="24"/>
        </w:rPr>
      </w:pPr>
    </w:p>
    <w:p w14:paraId="47E238F0" w14:textId="77777777" w:rsidR="003B03E0" w:rsidRPr="00EB0068" w:rsidRDefault="00EF7383">
      <w:pPr>
        <w:spacing w:line="360" w:lineRule="auto"/>
        <w:ind w:firstLineChars="250" w:firstLine="600"/>
        <w:rPr>
          <w:bCs/>
          <w:sz w:val="24"/>
        </w:rPr>
      </w:pPr>
      <w:r w:rsidRPr="00EB0068">
        <w:rPr>
          <w:rFonts w:hint="eastAsia"/>
          <w:bCs/>
          <w:sz w:val="24"/>
        </w:rPr>
        <w:t>八、基金份额的类别</w:t>
      </w:r>
    </w:p>
    <w:p w14:paraId="24405592" w14:textId="77777777" w:rsidR="00785D53" w:rsidRPr="00EB0068" w:rsidRDefault="00785D53" w:rsidP="00785D53">
      <w:pPr>
        <w:spacing w:line="360" w:lineRule="auto"/>
        <w:ind w:firstLineChars="200" w:firstLine="480"/>
        <w:rPr>
          <w:bCs/>
          <w:sz w:val="24"/>
        </w:rPr>
      </w:pPr>
      <w:r w:rsidRPr="00EB0068">
        <w:rPr>
          <w:rFonts w:hint="eastAsia"/>
          <w:bCs/>
          <w:sz w:val="24"/>
        </w:rPr>
        <w:t>本基金根据认购</w:t>
      </w:r>
      <w:r w:rsidRPr="00EB0068">
        <w:rPr>
          <w:bCs/>
          <w:sz w:val="24"/>
        </w:rPr>
        <w:t>/</w:t>
      </w:r>
      <w:r w:rsidRPr="00EB0068">
        <w:rPr>
          <w:rFonts w:hint="eastAsia"/>
          <w:bCs/>
          <w:sz w:val="24"/>
        </w:rPr>
        <w:t>申购费用、销售服务费收取方式的不同，将基金份额分为不同的类别。</w:t>
      </w:r>
    </w:p>
    <w:p w14:paraId="531F7BCF" w14:textId="77777777" w:rsidR="00785D53" w:rsidRPr="00EB0068" w:rsidRDefault="00785D53" w:rsidP="00785D53">
      <w:pPr>
        <w:spacing w:line="360" w:lineRule="auto"/>
        <w:ind w:firstLineChars="200" w:firstLine="480"/>
        <w:rPr>
          <w:bCs/>
          <w:sz w:val="24"/>
        </w:rPr>
      </w:pPr>
      <w:r w:rsidRPr="00EB0068">
        <w:rPr>
          <w:rFonts w:hint="eastAsia"/>
          <w:bCs/>
          <w:sz w:val="24"/>
        </w:rPr>
        <w:t>在投资者认购、申购时收取认购、申购费用，不从本类别基金资产中计</w:t>
      </w:r>
      <w:proofErr w:type="gramStart"/>
      <w:r w:rsidRPr="00EB0068">
        <w:rPr>
          <w:rFonts w:hint="eastAsia"/>
          <w:bCs/>
          <w:sz w:val="24"/>
        </w:rPr>
        <w:t>提销售</w:t>
      </w:r>
      <w:proofErr w:type="gramEnd"/>
      <w:r w:rsidRPr="00EB0068">
        <w:rPr>
          <w:rFonts w:hint="eastAsia"/>
          <w:bCs/>
          <w:sz w:val="24"/>
        </w:rPr>
        <w:t>服务费的基金份额，称为</w:t>
      </w:r>
      <w:r w:rsidRPr="00EB0068">
        <w:rPr>
          <w:bCs/>
          <w:sz w:val="24"/>
        </w:rPr>
        <w:t>A</w:t>
      </w:r>
      <w:r w:rsidRPr="00EB0068">
        <w:rPr>
          <w:rFonts w:hint="eastAsia"/>
          <w:bCs/>
          <w:sz w:val="24"/>
        </w:rPr>
        <w:t>类基金份额；从本类别基金资产中计</w:t>
      </w:r>
      <w:proofErr w:type="gramStart"/>
      <w:r w:rsidRPr="00EB0068">
        <w:rPr>
          <w:rFonts w:hint="eastAsia"/>
          <w:bCs/>
          <w:sz w:val="24"/>
        </w:rPr>
        <w:t>提销售</w:t>
      </w:r>
      <w:proofErr w:type="gramEnd"/>
      <w:r w:rsidRPr="00EB0068">
        <w:rPr>
          <w:rFonts w:hint="eastAsia"/>
          <w:bCs/>
          <w:sz w:val="24"/>
        </w:rPr>
        <w:t>服务费、不收取认购</w:t>
      </w:r>
      <w:r w:rsidRPr="00EB0068">
        <w:rPr>
          <w:bCs/>
          <w:sz w:val="24"/>
        </w:rPr>
        <w:t>/</w:t>
      </w:r>
      <w:r w:rsidRPr="00EB0068">
        <w:rPr>
          <w:rFonts w:hint="eastAsia"/>
          <w:bCs/>
          <w:sz w:val="24"/>
        </w:rPr>
        <w:t>申购费用的基金份额，称为</w:t>
      </w:r>
      <w:r w:rsidRPr="00EB0068">
        <w:rPr>
          <w:bCs/>
          <w:sz w:val="24"/>
        </w:rPr>
        <w:t>C</w:t>
      </w:r>
      <w:r w:rsidRPr="00EB0068">
        <w:rPr>
          <w:rFonts w:hint="eastAsia"/>
          <w:bCs/>
          <w:sz w:val="24"/>
        </w:rPr>
        <w:t>类基金份额。</w:t>
      </w:r>
    </w:p>
    <w:p w14:paraId="79DD8FC2" w14:textId="77777777" w:rsidR="00785D53" w:rsidRPr="00EB0068" w:rsidRDefault="00785D53" w:rsidP="00785D53">
      <w:pPr>
        <w:spacing w:line="360" w:lineRule="auto"/>
        <w:ind w:firstLineChars="200" w:firstLine="480"/>
        <w:rPr>
          <w:bCs/>
          <w:sz w:val="24"/>
        </w:rPr>
      </w:pPr>
      <w:r w:rsidRPr="00EB0068">
        <w:rPr>
          <w:rFonts w:hint="eastAsia"/>
          <w:bCs/>
          <w:sz w:val="24"/>
        </w:rPr>
        <w:t>本基金</w:t>
      </w:r>
      <w:r w:rsidRPr="00EB0068">
        <w:rPr>
          <w:bCs/>
          <w:sz w:val="24"/>
        </w:rPr>
        <w:t>A</w:t>
      </w:r>
      <w:r w:rsidRPr="00EB0068">
        <w:rPr>
          <w:rFonts w:hint="eastAsia"/>
          <w:bCs/>
          <w:sz w:val="24"/>
        </w:rPr>
        <w:t>类和</w:t>
      </w:r>
      <w:r w:rsidRPr="00EB0068">
        <w:rPr>
          <w:bCs/>
          <w:sz w:val="24"/>
        </w:rPr>
        <w:t>C</w:t>
      </w:r>
      <w:r w:rsidRPr="00EB0068">
        <w:rPr>
          <w:rFonts w:hint="eastAsia"/>
          <w:bCs/>
          <w:sz w:val="24"/>
        </w:rPr>
        <w:t>类基金份额分别设置代码。由于基金费用的不同，本基金</w:t>
      </w:r>
      <w:r w:rsidRPr="00EB0068">
        <w:rPr>
          <w:bCs/>
          <w:sz w:val="24"/>
        </w:rPr>
        <w:t>A</w:t>
      </w:r>
      <w:r w:rsidRPr="00EB0068">
        <w:rPr>
          <w:rFonts w:hint="eastAsia"/>
          <w:bCs/>
          <w:sz w:val="24"/>
        </w:rPr>
        <w:t>类基金份额和</w:t>
      </w:r>
      <w:r w:rsidRPr="00EB0068">
        <w:rPr>
          <w:bCs/>
          <w:sz w:val="24"/>
        </w:rPr>
        <w:t>C</w:t>
      </w:r>
      <w:r w:rsidRPr="00EB0068">
        <w:rPr>
          <w:rFonts w:hint="eastAsia"/>
          <w:bCs/>
          <w:sz w:val="24"/>
        </w:rPr>
        <w:t>类基金份额将分别计算基金份额净值，计算公式为计算日各类别基金资产净值除以计算日发售在外的该类别基金份额总数。</w:t>
      </w:r>
    </w:p>
    <w:p w14:paraId="30669B2C" w14:textId="43E10455" w:rsidR="00785D53" w:rsidRPr="00EB0068" w:rsidRDefault="00785D53" w:rsidP="00785D53">
      <w:pPr>
        <w:spacing w:line="360" w:lineRule="auto"/>
        <w:ind w:firstLineChars="200" w:firstLine="480"/>
        <w:rPr>
          <w:bCs/>
          <w:sz w:val="24"/>
        </w:rPr>
      </w:pPr>
      <w:r w:rsidRPr="00EB0068">
        <w:rPr>
          <w:rFonts w:hint="eastAsia"/>
          <w:bCs/>
          <w:sz w:val="24"/>
        </w:rPr>
        <w:t>投资者可自行选择认购、申购的基金份额类别。本基金不同基金份额类别之间不得互相转换。</w:t>
      </w:r>
    </w:p>
    <w:p w14:paraId="0EBEAD2F" w14:textId="3CD41CEE" w:rsidR="003B03E0" w:rsidRPr="00EB0068" w:rsidRDefault="00EF7383">
      <w:pPr>
        <w:spacing w:line="360" w:lineRule="auto"/>
        <w:ind w:firstLineChars="200" w:firstLine="480"/>
        <w:rPr>
          <w:bCs/>
          <w:sz w:val="24"/>
        </w:rPr>
        <w:sectPr w:rsidR="003B03E0" w:rsidRPr="00EB0068">
          <w:footerReference w:type="default" r:id="rId15"/>
          <w:pgSz w:w="12240" w:h="15840"/>
          <w:pgMar w:top="1440" w:right="1800" w:bottom="1440" w:left="1800" w:header="720" w:footer="720" w:gutter="0"/>
          <w:pgNumType w:start="1"/>
          <w:cols w:space="720"/>
        </w:sectPr>
      </w:pPr>
      <w:r w:rsidRPr="00EB0068">
        <w:rPr>
          <w:rFonts w:hint="eastAsia"/>
          <w:bCs/>
          <w:sz w:val="24"/>
        </w:rPr>
        <w:t>在不违反法律法规、基金合同以及不对基金份额持有人权益产生实质性不利影响的情况下，根据基金实际运作情况，在履行适当程序后，基金管理人可根据实际情况，经与基金托管人协商一致，调整基金份额类别设置、对基金份额分类办法及规则进行调整、调整基金份额类别的费率结构、变更收费方式或者停止现有基金份额的销售等，此项调整无需召开基金份额持有人大会，但须提前公告。</w:t>
      </w:r>
    </w:p>
    <w:p w14:paraId="44069EF8" w14:textId="77777777" w:rsidR="003B03E0" w:rsidRPr="00EB0068" w:rsidRDefault="00EF7383">
      <w:pPr>
        <w:pStyle w:val="1"/>
        <w:spacing w:before="0" w:after="0"/>
        <w:jc w:val="center"/>
        <w:rPr>
          <w:rFonts w:ascii="Times New Roman"/>
          <w:color w:val="auto"/>
          <w:sz w:val="30"/>
        </w:rPr>
      </w:pPr>
      <w:bookmarkStart w:id="76" w:name="_Toc6714"/>
      <w:bookmarkStart w:id="77" w:name="_Toc7151"/>
      <w:bookmarkStart w:id="78" w:name="_Toc29784"/>
      <w:bookmarkStart w:id="79" w:name="_Toc24682"/>
      <w:bookmarkStart w:id="80" w:name="_Toc29948"/>
      <w:bookmarkStart w:id="81" w:name="_Toc24034622"/>
      <w:bookmarkStart w:id="82" w:name="_Toc27189"/>
      <w:bookmarkStart w:id="83" w:name="_Toc90742321"/>
      <w:bookmarkStart w:id="84" w:name="_Toc3266"/>
      <w:bookmarkStart w:id="85" w:name="_Toc90742390"/>
      <w:bookmarkStart w:id="86" w:name="_Toc90742688"/>
      <w:bookmarkStart w:id="87" w:name="_Toc27226"/>
      <w:bookmarkStart w:id="88" w:name="_Toc16265"/>
      <w:bookmarkStart w:id="89" w:name="_Toc15203"/>
      <w:bookmarkStart w:id="90" w:name="_Toc22074"/>
      <w:r w:rsidRPr="00EB0068">
        <w:rPr>
          <w:rFonts w:ascii="Times New Roman" w:hint="eastAsia"/>
          <w:color w:val="auto"/>
          <w:sz w:val="30"/>
        </w:rPr>
        <w:t>第四部分</w:t>
      </w:r>
      <w:r w:rsidRPr="00EB0068">
        <w:rPr>
          <w:rFonts w:ascii="Times New Roman"/>
          <w:color w:val="auto"/>
          <w:sz w:val="30"/>
        </w:rPr>
        <w:t xml:space="preserve">  </w:t>
      </w:r>
      <w:r w:rsidRPr="00EB0068">
        <w:rPr>
          <w:rFonts w:ascii="Times New Roman" w:hint="eastAsia"/>
          <w:color w:val="auto"/>
          <w:sz w:val="30"/>
        </w:rPr>
        <w:t>基金份额的发售</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D0D6117" w14:textId="77777777" w:rsidR="003B03E0" w:rsidRPr="00EB0068" w:rsidRDefault="003B03E0">
      <w:pPr>
        <w:spacing w:line="360" w:lineRule="auto"/>
        <w:ind w:firstLineChars="200" w:firstLine="420"/>
        <w:rPr>
          <w:bCs/>
          <w:kern w:val="44"/>
        </w:rPr>
      </w:pPr>
    </w:p>
    <w:p w14:paraId="155296C2" w14:textId="77777777" w:rsidR="003B03E0" w:rsidRPr="00EB0068" w:rsidRDefault="00EF7383">
      <w:pPr>
        <w:spacing w:line="360" w:lineRule="auto"/>
        <w:ind w:firstLineChars="200" w:firstLine="480"/>
        <w:rPr>
          <w:bCs/>
          <w:sz w:val="24"/>
        </w:rPr>
      </w:pPr>
      <w:r w:rsidRPr="00EB0068">
        <w:rPr>
          <w:rFonts w:hint="eastAsia"/>
          <w:bCs/>
          <w:sz w:val="24"/>
        </w:rPr>
        <w:t>一、基金份额的发售时间、发售方式、发售对象</w:t>
      </w:r>
    </w:p>
    <w:p w14:paraId="1C6E5D6E"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、发售时间</w:t>
      </w:r>
    </w:p>
    <w:p w14:paraId="51030D57" w14:textId="77777777" w:rsidR="003B03E0" w:rsidRPr="00EB0068" w:rsidRDefault="00EF7383">
      <w:pPr>
        <w:spacing w:line="360" w:lineRule="auto"/>
        <w:ind w:firstLineChars="200" w:firstLine="480"/>
        <w:rPr>
          <w:bCs/>
        </w:rPr>
      </w:pPr>
      <w:r w:rsidRPr="00EB0068">
        <w:rPr>
          <w:rFonts w:hint="eastAsia"/>
          <w:bCs/>
          <w:sz w:val="24"/>
        </w:rPr>
        <w:t>自基金份额发售之日起最长不得超过</w:t>
      </w:r>
      <w:r w:rsidRPr="00EB0068">
        <w:rPr>
          <w:bCs/>
          <w:sz w:val="24"/>
        </w:rPr>
        <w:t>3</w:t>
      </w:r>
      <w:r w:rsidRPr="00EB0068">
        <w:rPr>
          <w:rFonts w:hint="eastAsia"/>
          <w:bCs/>
          <w:sz w:val="24"/>
        </w:rPr>
        <w:t>个月，具体发售时间</w:t>
      </w:r>
      <w:proofErr w:type="gramStart"/>
      <w:r w:rsidRPr="00EB0068">
        <w:rPr>
          <w:rFonts w:hint="eastAsia"/>
          <w:bCs/>
          <w:sz w:val="24"/>
        </w:rPr>
        <w:t>见基金</w:t>
      </w:r>
      <w:proofErr w:type="gramEnd"/>
      <w:r w:rsidRPr="00EB0068">
        <w:rPr>
          <w:rFonts w:hint="eastAsia"/>
          <w:bCs/>
          <w:sz w:val="24"/>
        </w:rPr>
        <w:t>份额发售公告。</w:t>
      </w:r>
    </w:p>
    <w:p w14:paraId="7D23AE46"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、发售方式</w:t>
      </w:r>
    </w:p>
    <w:p w14:paraId="5CE1B44E" w14:textId="77777777" w:rsidR="003B03E0" w:rsidRPr="00EB0068" w:rsidRDefault="00EF7383">
      <w:pPr>
        <w:spacing w:line="360" w:lineRule="auto"/>
        <w:ind w:firstLineChars="200" w:firstLine="480"/>
        <w:rPr>
          <w:bCs/>
          <w:sz w:val="24"/>
        </w:rPr>
      </w:pPr>
      <w:r w:rsidRPr="00EB0068">
        <w:rPr>
          <w:rFonts w:hint="eastAsia"/>
          <w:bCs/>
          <w:sz w:val="24"/>
        </w:rPr>
        <w:t>通过各销售机构的基金销售网</w:t>
      </w:r>
      <w:proofErr w:type="gramStart"/>
      <w:r w:rsidRPr="00EB0068">
        <w:rPr>
          <w:rFonts w:hint="eastAsia"/>
          <w:bCs/>
          <w:sz w:val="24"/>
        </w:rPr>
        <w:t>点公开</w:t>
      </w:r>
      <w:proofErr w:type="gramEnd"/>
      <w:r w:rsidRPr="00EB0068">
        <w:rPr>
          <w:rFonts w:hint="eastAsia"/>
          <w:bCs/>
          <w:sz w:val="24"/>
        </w:rPr>
        <w:t>发售，各销售机构的具体名单</w:t>
      </w:r>
      <w:proofErr w:type="gramStart"/>
      <w:r w:rsidRPr="00EB0068">
        <w:rPr>
          <w:rFonts w:hint="eastAsia"/>
          <w:bCs/>
          <w:sz w:val="24"/>
        </w:rPr>
        <w:t>见基金</w:t>
      </w:r>
      <w:proofErr w:type="gramEnd"/>
      <w:r w:rsidRPr="00EB0068">
        <w:rPr>
          <w:rFonts w:hint="eastAsia"/>
          <w:bCs/>
          <w:sz w:val="24"/>
        </w:rPr>
        <w:t>份额发售公告以及基金管理人网站。</w:t>
      </w:r>
    </w:p>
    <w:p w14:paraId="59CEFE5C"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、发售对象</w:t>
      </w:r>
    </w:p>
    <w:p w14:paraId="7500EA15" w14:textId="77777777" w:rsidR="003B03E0" w:rsidRPr="00EB0068" w:rsidRDefault="00EF7383">
      <w:pPr>
        <w:spacing w:line="360" w:lineRule="auto"/>
        <w:ind w:firstLineChars="200" w:firstLine="480"/>
        <w:rPr>
          <w:bCs/>
          <w:sz w:val="24"/>
        </w:rPr>
      </w:pPr>
      <w:r w:rsidRPr="00EB0068">
        <w:rPr>
          <w:rFonts w:hint="eastAsia"/>
          <w:bCs/>
          <w:sz w:val="24"/>
        </w:rPr>
        <w:t>本基金募集对象为符合法律法规规定的可投资于证券投资基金的个人投资者、机构投资者、合格境外机构投资者和人民币合格境外机构投资者以及法律法规或中国证监会允许购买证券投资基金的其他投资者。</w:t>
      </w:r>
    </w:p>
    <w:p w14:paraId="3F211F97" w14:textId="77777777" w:rsidR="003B03E0" w:rsidRPr="00EB0068" w:rsidRDefault="00EF7383">
      <w:pPr>
        <w:spacing w:line="360" w:lineRule="auto"/>
        <w:ind w:firstLineChars="200" w:firstLine="480"/>
        <w:rPr>
          <w:bCs/>
          <w:sz w:val="24"/>
        </w:rPr>
      </w:pPr>
      <w:r w:rsidRPr="00EB0068">
        <w:rPr>
          <w:rFonts w:hint="eastAsia"/>
          <w:bCs/>
          <w:sz w:val="24"/>
        </w:rPr>
        <w:t>基金管理人有权对发售对象的范围予以进一步限定，具体发售对象</w:t>
      </w:r>
      <w:proofErr w:type="gramStart"/>
      <w:r w:rsidRPr="00EB0068">
        <w:rPr>
          <w:rFonts w:hint="eastAsia"/>
          <w:bCs/>
          <w:sz w:val="24"/>
        </w:rPr>
        <w:t>见基金</w:t>
      </w:r>
      <w:proofErr w:type="gramEnd"/>
      <w:r w:rsidRPr="00EB0068">
        <w:rPr>
          <w:rFonts w:hint="eastAsia"/>
          <w:bCs/>
          <w:sz w:val="24"/>
        </w:rPr>
        <w:t>份额发售公告以及基金管理人届时发布的相关公告。</w:t>
      </w:r>
    </w:p>
    <w:p w14:paraId="74C5B659" w14:textId="77777777" w:rsidR="003B03E0" w:rsidRPr="00EB0068" w:rsidRDefault="00EF7383">
      <w:pPr>
        <w:spacing w:line="360" w:lineRule="auto"/>
        <w:ind w:firstLineChars="200" w:firstLine="480"/>
        <w:rPr>
          <w:bCs/>
          <w:sz w:val="24"/>
        </w:rPr>
      </w:pPr>
      <w:r w:rsidRPr="00EB0068">
        <w:rPr>
          <w:rFonts w:hint="eastAsia"/>
          <w:bCs/>
          <w:sz w:val="24"/>
        </w:rPr>
        <w:t>二、基金份额的认购</w:t>
      </w:r>
    </w:p>
    <w:p w14:paraId="5FF17402"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、认购费用</w:t>
      </w:r>
    </w:p>
    <w:p w14:paraId="5188634A" w14:textId="77777777" w:rsidR="009763F8" w:rsidRPr="00EB0068" w:rsidRDefault="00785D53">
      <w:pPr>
        <w:spacing w:line="360" w:lineRule="auto"/>
        <w:ind w:firstLineChars="200" w:firstLine="480"/>
        <w:rPr>
          <w:bCs/>
          <w:sz w:val="24"/>
        </w:rPr>
      </w:pPr>
      <w:r w:rsidRPr="00EB0068">
        <w:rPr>
          <w:rFonts w:hint="eastAsia"/>
          <w:bCs/>
          <w:sz w:val="24"/>
        </w:rPr>
        <w:t>本基金</w:t>
      </w:r>
      <w:r w:rsidRPr="00EB0068">
        <w:rPr>
          <w:bCs/>
          <w:sz w:val="24"/>
        </w:rPr>
        <w:t>A</w:t>
      </w:r>
      <w:r w:rsidRPr="00EB0068">
        <w:rPr>
          <w:rFonts w:hint="eastAsia"/>
          <w:bCs/>
          <w:sz w:val="24"/>
        </w:rPr>
        <w:t>类基金份额收取认购费用，</w:t>
      </w:r>
      <w:r w:rsidRPr="00EB0068">
        <w:rPr>
          <w:bCs/>
          <w:sz w:val="24"/>
        </w:rPr>
        <w:t>C</w:t>
      </w:r>
      <w:r w:rsidRPr="00EB0068">
        <w:rPr>
          <w:rFonts w:hint="eastAsia"/>
          <w:bCs/>
          <w:sz w:val="24"/>
        </w:rPr>
        <w:t>类基金份额不收取认购费用。本基金</w:t>
      </w:r>
      <w:r w:rsidRPr="00EB0068">
        <w:rPr>
          <w:bCs/>
          <w:sz w:val="24"/>
        </w:rPr>
        <w:t>A</w:t>
      </w:r>
      <w:r w:rsidRPr="00EB0068">
        <w:rPr>
          <w:rFonts w:hint="eastAsia"/>
          <w:bCs/>
          <w:sz w:val="24"/>
        </w:rPr>
        <w:t>类基金份额的认购费率由基金管理人决定，并在招募说明书及基金产品资料概要中列示。基金认购费用不列入基金财产。</w:t>
      </w:r>
    </w:p>
    <w:p w14:paraId="08BC4C36"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、募集期利息的处理方式</w:t>
      </w:r>
    </w:p>
    <w:p w14:paraId="3AC458DB" w14:textId="77777777" w:rsidR="003B03E0" w:rsidRPr="00EB0068" w:rsidRDefault="00EF7383">
      <w:pPr>
        <w:spacing w:line="360" w:lineRule="auto"/>
        <w:ind w:firstLineChars="200" w:firstLine="480"/>
        <w:rPr>
          <w:bCs/>
          <w:sz w:val="24"/>
        </w:rPr>
      </w:pPr>
      <w:r w:rsidRPr="00EB0068">
        <w:rPr>
          <w:rFonts w:hint="eastAsia"/>
          <w:bCs/>
          <w:sz w:val="24"/>
        </w:rPr>
        <w:t>有效认购款项在募集期间产生的利息将折算为基金份额</w:t>
      </w:r>
      <w:proofErr w:type="gramStart"/>
      <w:r w:rsidRPr="00EB0068">
        <w:rPr>
          <w:rFonts w:hint="eastAsia"/>
          <w:bCs/>
          <w:sz w:val="24"/>
        </w:rPr>
        <w:t>归基金</w:t>
      </w:r>
      <w:proofErr w:type="gramEnd"/>
      <w:r w:rsidRPr="00EB0068">
        <w:rPr>
          <w:rFonts w:hint="eastAsia"/>
          <w:bCs/>
          <w:sz w:val="24"/>
        </w:rPr>
        <w:t>份额持有人所有，其中利息转份额的具体数额以登记机构的记录为准。</w:t>
      </w:r>
    </w:p>
    <w:p w14:paraId="1991ADF7"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、基金认购份额的计算</w:t>
      </w:r>
    </w:p>
    <w:p w14:paraId="04CB9F7F" w14:textId="77777777" w:rsidR="003B03E0" w:rsidRPr="00EB0068" w:rsidRDefault="00EF7383">
      <w:pPr>
        <w:spacing w:line="360" w:lineRule="auto"/>
        <w:ind w:firstLineChars="200" w:firstLine="480"/>
        <w:rPr>
          <w:bCs/>
          <w:sz w:val="24"/>
        </w:rPr>
      </w:pPr>
      <w:r w:rsidRPr="00EB0068">
        <w:rPr>
          <w:rFonts w:hint="eastAsia"/>
          <w:bCs/>
          <w:sz w:val="24"/>
        </w:rPr>
        <w:t>基金认购份额具体的计算方法在招募说明书中列示。</w:t>
      </w:r>
    </w:p>
    <w:p w14:paraId="12B2788C"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、认购份额余额的处理方式</w:t>
      </w:r>
    </w:p>
    <w:p w14:paraId="63C7492E" w14:textId="77777777" w:rsidR="003B03E0" w:rsidRPr="00EB0068" w:rsidRDefault="00EF7383">
      <w:pPr>
        <w:spacing w:line="360" w:lineRule="auto"/>
        <w:ind w:firstLineChars="200" w:firstLine="480"/>
        <w:rPr>
          <w:bCs/>
          <w:sz w:val="24"/>
        </w:rPr>
      </w:pPr>
      <w:r w:rsidRPr="00EB0068">
        <w:rPr>
          <w:rFonts w:hint="eastAsia"/>
          <w:bCs/>
          <w:sz w:val="24"/>
        </w:rPr>
        <w:t>认购份额</w:t>
      </w:r>
      <w:bookmarkStart w:id="91" w:name="OLE_LINK1"/>
      <w:r w:rsidRPr="00EB0068">
        <w:rPr>
          <w:rFonts w:hint="eastAsia"/>
          <w:bCs/>
          <w:sz w:val="24"/>
        </w:rPr>
        <w:t>的计算</w:t>
      </w:r>
      <w:bookmarkEnd w:id="91"/>
      <w:r w:rsidRPr="00EB0068">
        <w:rPr>
          <w:rFonts w:hint="eastAsia"/>
          <w:bCs/>
          <w:sz w:val="24"/>
        </w:rPr>
        <w:t>保留到小数点后</w:t>
      </w:r>
      <w:r w:rsidRPr="00EB0068">
        <w:rPr>
          <w:bCs/>
          <w:sz w:val="24"/>
        </w:rPr>
        <w:t>2</w:t>
      </w:r>
      <w:r w:rsidRPr="00EB0068">
        <w:rPr>
          <w:rFonts w:hint="eastAsia"/>
          <w:bCs/>
          <w:sz w:val="24"/>
        </w:rPr>
        <w:t>位，小数点</w:t>
      </w:r>
      <w:r w:rsidRPr="00EB0068">
        <w:rPr>
          <w:bCs/>
          <w:sz w:val="24"/>
        </w:rPr>
        <w:t>2</w:t>
      </w:r>
      <w:r w:rsidRPr="00EB0068">
        <w:rPr>
          <w:rFonts w:hint="eastAsia"/>
          <w:bCs/>
          <w:sz w:val="24"/>
        </w:rPr>
        <w:t>位以后的部分四舍五入，由此误差产生的收益或损失由基金财产承担。</w:t>
      </w:r>
    </w:p>
    <w:p w14:paraId="6F4F5DFF"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、认购申请的确认</w:t>
      </w:r>
    </w:p>
    <w:p w14:paraId="52D5FC3E" w14:textId="77777777" w:rsidR="003B03E0" w:rsidRPr="00EB0068" w:rsidRDefault="00EF7383">
      <w:pPr>
        <w:spacing w:line="360" w:lineRule="auto"/>
        <w:ind w:firstLineChars="200" w:firstLine="480"/>
        <w:rPr>
          <w:bCs/>
          <w:sz w:val="24"/>
        </w:rPr>
      </w:pPr>
      <w:r w:rsidRPr="00EB0068">
        <w:rPr>
          <w:rFonts w:hint="eastAsia"/>
          <w:bCs/>
          <w:sz w:val="24"/>
        </w:rPr>
        <w:t>基金销售机构对认购申请的受理并不代表该申请一定成功，而仅代表销售机构确实接收到认购申请。认购申请的确认以登记机构的确认结果为准。对于认购申请及认购份额的确认情况，投资人应及时查询并妥善行使合法权利，否则，由此产生的任何损失由投资者自行承担。</w:t>
      </w:r>
    </w:p>
    <w:p w14:paraId="763AB30F" w14:textId="77777777" w:rsidR="003B03E0" w:rsidRPr="00EB0068" w:rsidRDefault="00EF7383">
      <w:pPr>
        <w:spacing w:line="360" w:lineRule="auto"/>
        <w:ind w:firstLineChars="200" w:firstLine="480"/>
        <w:rPr>
          <w:bCs/>
          <w:sz w:val="24"/>
        </w:rPr>
      </w:pPr>
      <w:r w:rsidRPr="00EB0068">
        <w:rPr>
          <w:rFonts w:hint="eastAsia"/>
          <w:bCs/>
          <w:sz w:val="24"/>
        </w:rPr>
        <w:t>三、基金份额认购金额的限制</w:t>
      </w:r>
    </w:p>
    <w:p w14:paraId="44F42CCD"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、投资人认购时，需按销售机构规定的方式全额缴款。</w:t>
      </w:r>
    </w:p>
    <w:p w14:paraId="6667931B"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、基金管理人可以对每个基金交易账户的单笔最低认购金额进行限制，具体限制请参看招募说明书或相关公告。</w:t>
      </w:r>
    </w:p>
    <w:p w14:paraId="2E835C75"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、基金管理人可以对募集期间的单个投资人的累计认购金额进行限制，具体限制和处理方法请参看招募说明书或相关公告。</w:t>
      </w:r>
    </w:p>
    <w:p w14:paraId="13203073" w14:textId="77777777" w:rsidR="009763F8" w:rsidRPr="00EB0068" w:rsidRDefault="00785D53">
      <w:pPr>
        <w:spacing w:line="360" w:lineRule="auto"/>
        <w:ind w:firstLineChars="200" w:firstLine="480"/>
        <w:rPr>
          <w:bCs/>
          <w:sz w:val="24"/>
        </w:rPr>
      </w:pPr>
      <w:r w:rsidRPr="00EB0068">
        <w:rPr>
          <w:bCs/>
          <w:sz w:val="24"/>
        </w:rPr>
        <w:t>4</w:t>
      </w:r>
      <w:r w:rsidRPr="00EB0068">
        <w:rPr>
          <w:rFonts w:hint="eastAsia"/>
          <w:bCs/>
          <w:sz w:val="24"/>
        </w:rPr>
        <w:t>、投资者在募集期内可以多次认购基金份额，</w:t>
      </w:r>
      <w:r w:rsidRPr="00EB0068">
        <w:rPr>
          <w:bCs/>
          <w:sz w:val="24"/>
        </w:rPr>
        <w:t>A</w:t>
      </w:r>
      <w:r w:rsidRPr="00EB0068">
        <w:rPr>
          <w:rFonts w:hint="eastAsia"/>
          <w:bCs/>
          <w:sz w:val="24"/>
        </w:rPr>
        <w:t>类基金份额的认购费按每笔该类基金份额认购申请单独计算，但已受理的认购申请不允许撤销。</w:t>
      </w:r>
    </w:p>
    <w:p w14:paraId="3E285A83" w14:textId="1801CF23" w:rsidR="00B64031" w:rsidRPr="00EB0068" w:rsidRDefault="00B64031">
      <w:pPr>
        <w:spacing w:line="360" w:lineRule="auto"/>
        <w:ind w:firstLineChars="200" w:firstLine="480"/>
        <w:rPr>
          <w:bCs/>
          <w:sz w:val="24"/>
        </w:rPr>
      </w:pPr>
      <w:r w:rsidRPr="00EB0068">
        <w:rPr>
          <w:bCs/>
          <w:sz w:val="24"/>
        </w:rPr>
        <w:t>5</w:t>
      </w:r>
      <w:r w:rsidRPr="00EB0068">
        <w:rPr>
          <w:rFonts w:hint="eastAsia"/>
          <w:bCs/>
          <w:sz w:val="24"/>
        </w:rPr>
        <w:t>、本基金可设置首次募集规模上限，具体募集上限及规模控制的方案详见基金份额发售公告或其他公告。若本基金设置首次募集规模上限，基金合同生效后不受首次募集规模的限制。</w:t>
      </w:r>
    </w:p>
    <w:p w14:paraId="460A3421" w14:textId="22A53A1A" w:rsidR="003B03E0" w:rsidRPr="00EB0068" w:rsidRDefault="00B64031">
      <w:pPr>
        <w:spacing w:line="360" w:lineRule="auto"/>
        <w:ind w:firstLineChars="200" w:firstLine="480"/>
        <w:rPr>
          <w:bCs/>
          <w:sz w:val="24"/>
        </w:rPr>
        <w:sectPr w:rsidR="003B03E0" w:rsidRPr="00EB0068">
          <w:footerReference w:type="default" r:id="rId16"/>
          <w:pgSz w:w="12240" w:h="15840"/>
          <w:pgMar w:top="1440" w:right="1800" w:bottom="1440" w:left="1800" w:header="720" w:footer="720" w:gutter="0"/>
          <w:pgNumType w:start="1"/>
          <w:cols w:space="720"/>
        </w:sectPr>
      </w:pPr>
      <w:r w:rsidRPr="00EB0068">
        <w:rPr>
          <w:bCs/>
          <w:sz w:val="24"/>
        </w:rPr>
        <w:t>6</w:t>
      </w:r>
      <w:r w:rsidR="00EF7383" w:rsidRPr="00EB0068">
        <w:rPr>
          <w:rFonts w:hint="eastAsia"/>
          <w:bCs/>
          <w:sz w:val="24"/>
        </w:rPr>
        <w:t>、单一投资者持有本基金份额集中度不得达到或者超过</w:t>
      </w:r>
      <w:r w:rsidR="00EF7383" w:rsidRPr="00EB0068">
        <w:rPr>
          <w:bCs/>
          <w:sz w:val="24"/>
        </w:rPr>
        <w:t>50%</w:t>
      </w:r>
      <w:r w:rsidR="00EF7383" w:rsidRPr="00EB0068">
        <w:rPr>
          <w:rFonts w:hint="eastAsia"/>
          <w:bCs/>
          <w:sz w:val="24"/>
        </w:rPr>
        <w:t>，对于可能导致单一投资者持有基金份额的比例达到或者超过</w:t>
      </w:r>
      <w:r w:rsidR="00EF7383" w:rsidRPr="00EB0068">
        <w:rPr>
          <w:bCs/>
          <w:sz w:val="24"/>
        </w:rPr>
        <w:t>50%</w:t>
      </w:r>
      <w:r w:rsidR="00EF7383" w:rsidRPr="00EB0068">
        <w:rPr>
          <w:rFonts w:hint="eastAsia"/>
          <w:bCs/>
          <w:sz w:val="24"/>
        </w:rPr>
        <w:t>，或者变相规避</w:t>
      </w:r>
      <w:r w:rsidR="00EF7383" w:rsidRPr="00EB0068">
        <w:rPr>
          <w:bCs/>
          <w:sz w:val="24"/>
        </w:rPr>
        <w:t>50%</w:t>
      </w:r>
      <w:r w:rsidR="00EF7383" w:rsidRPr="00EB0068">
        <w:rPr>
          <w:rFonts w:hint="eastAsia"/>
          <w:bCs/>
          <w:sz w:val="24"/>
        </w:rPr>
        <w:t>集中度的情形，基金管理人有权拒绝该等全部或者部分认购申请。法律法规、监管机构另有规定或基金合同另有约定的除外。</w:t>
      </w:r>
    </w:p>
    <w:p w14:paraId="107EB334" w14:textId="77777777" w:rsidR="003B03E0" w:rsidRPr="00EB0068" w:rsidRDefault="00EF7383">
      <w:pPr>
        <w:pStyle w:val="1"/>
        <w:spacing w:before="0" w:after="0"/>
        <w:jc w:val="center"/>
        <w:rPr>
          <w:rFonts w:ascii="Times New Roman"/>
          <w:color w:val="auto"/>
          <w:sz w:val="30"/>
        </w:rPr>
      </w:pPr>
      <w:bookmarkStart w:id="92" w:name="_Toc17912"/>
      <w:bookmarkStart w:id="93" w:name="_Toc24034623"/>
      <w:bookmarkStart w:id="94" w:name="_Toc14893"/>
      <w:bookmarkStart w:id="95" w:name="_Toc18329"/>
      <w:bookmarkStart w:id="96" w:name="_Toc18526"/>
      <w:bookmarkStart w:id="97" w:name="_Toc4741"/>
      <w:bookmarkStart w:id="98" w:name="_Toc21988"/>
      <w:bookmarkStart w:id="99" w:name="_Toc7848"/>
      <w:bookmarkStart w:id="100" w:name="_Toc1823"/>
      <w:bookmarkStart w:id="101" w:name="_Toc139991735"/>
      <w:bookmarkStart w:id="102" w:name="_Toc141703885"/>
      <w:bookmarkStart w:id="103" w:name="_Toc6559"/>
      <w:bookmarkStart w:id="104" w:name="_Toc26986"/>
      <w:bookmarkStart w:id="105" w:name="_Toc18797"/>
      <w:r w:rsidRPr="00EB0068">
        <w:rPr>
          <w:rFonts w:ascii="Times New Roman" w:hint="eastAsia"/>
          <w:color w:val="auto"/>
          <w:sz w:val="30"/>
        </w:rPr>
        <w:t>第五部分</w:t>
      </w:r>
      <w:r w:rsidRPr="00EB0068">
        <w:rPr>
          <w:rFonts w:ascii="Times New Roman"/>
          <w:color w:val="auto"/>
          <w:sz w:val="30"/>
        </w:rPr>
        <w:t xml:space="preserve">  </w:t>
      </w:r>
      <w:r w:rsidRPr="00EB0068">
        <w:rPr>
          <w:rFonts w:ascii="Times New Roman" w:hint="eastAsia"/>
          <w:color w:val="auto"/>
          <w:sz w:val="30"/>
        </w:rPr>
        <w:t>基金备案</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67AD83DE" w14:textId="77777777" w:rsidR="003B03E0" w:rsidRPr="00EB0068" w:rsidRDefault="003B03E0">
      <w:pPr>
        <w:spacing w:line="360" w:lineRule="auto"/>
        <w:ind w:firstLine="540"/>
        <w:rPr>
          <w:bCs/>
          <w:sz w:val="24"/>
        </w:rPr>
      </w:pPr>
    </w:p>
    <w:p w14:paraId="06A8BB69" w14:textId="77777777" w:rsidR="003B03E0" w:rsidRPr="00EB0068" w:rsidRDefault="00EF7383">
      <w:pPr>
        <w:spacing w:line="360" w:lineRule="auto"/>
        <w:ind w:firstLineChars="200" w:firstLine="480"/>
        <w:rPr>
          <w:bCs/>
          <w:sz w:val="24"/>
        </w:rPr>
      </w:pPr>
      <w:r w:rsidRPr="00EB0068">
        <w:rPr>
          <w:rFonts w:hint="eastAsia"/>
          <w:bCs/>
          <w:sz w:val="24"/>
        </w:rPr>
        <w:t>一、基金备案的条件</w:t>
      </w:r>
    </w:p>
    <w:p w14:paraId="122A63DE" w14:textId="77777777" w:rsidR="003B03E0" w:rsidRPr="00EB0068" w:rsidRDefault="00EF7383">
      <w:pPr>
        <w:spacing w:line="360" w:lineRule="auto"/>
        <w:ind w:firstLineChars="200" w:firstLine="480"/>
        <w:rPr>
          <w:bCs/>
          <w:sz w:val="24"/>
        </w:rPr>
      </w:pPr>
      <w:r w:rsidRPr="00EB0068">
        <w:rPr>
          <w:rFonts w:hint="eastAsia"/>
          <w:bCs/>
          <w:sz w:val="24"/>
        </w:rPr>
        <w:t>本基金自基金份额发售之日起</w:t>
      </w:r>
      <w:r w:rsidRPr="00EB0068">
        <w:rPr>
          <w:bCs/>
          <w:sz w:val="24"/>
        </w:rPr>
        <w:t>3</w:t>
      </w:r>
      <w:r w:rsidRPr="00EB0068">
        <w:rPr>
          <w:rFonts w:hint="eastAsia"/>
          <w:bCs/>
          <w:sz w:val="24"/>
        </w:rPr>
        <w:t>个月内，在基金募集份额总额不少于</w:t>
      </w:r>
      <w:r w:rsidRPr="00EB0068">
        <w:rPr>
          <w:bCs/>
          <w:sz w:val="24"/>
        </w:rPr>
        <w:t>2</w:t>
      </w:r>
      <w:r w:rsidRPr="00EB0068">
        <w:rPr>
          <w:rFonts w:hint="eastAsia"/>
          <w:bCs/>
          <w:sz w:val="24"/>
        </w:rPr>
        <w:t>亿份，基金募集金额不少于</w:t>
      </w:r>
      <w:r w:rsidRPr="00EB0068">
        <w:rPr>
          <w:bCs/>
          <w:sz w:val="24"/>
        </w:rPr>
        <w:t>2</w:t>
      </w:r>
      <w:r w:rsidRPr="00EB0068">
        <w:rPr>
          <w:rFonts w:hint="eastAsia"/>
          <w:bCs/>
          <w:sz w:val="24"/>
        </w:rPr>
        <w:t>亿元人民币</w:t>
      </w:r>
      <w:proofErr w:type="gramStart"/>
      <w:r w:rsidRPr="00EB0068">
        <w:rPr>
          <w:rFonts w:hint="eastAsia"/>
          <w:bCs/>
          <w:sz w:val="24"/>
        </w:rPr>
        <w:t>且基金</w:t>
      </w:r>
      <w:proofErr w:type="gramEnd"/>
      <w:r w:rsidRPr="00EB0068">
        <w:rPr>
          <w:rFonts w:hint="eastAsia"/>
          <w:bCs/>
          <w:sz w:val="24"/>
        </w:rPr>
        <w:t>认购人数不少于</w:t>
      </w:r>
      <w:r w:rsidRPr="00EB0068">
        <w:rPr>
          <w:bCs/>
          <w:sz w:val="24"/>
        </w:rPr>
        <w:t>200</w:t>
      </w:r>
      <w:r w:rsidRPr="00EB0068">
        <w:rPr>
          <w:rFonts w:hint="eastAsia"/>
          <w:bCs/>
          <w:sz w:val="24"/>
        </w:rPr>
        <w:t>人的条件下，基金募集期届满或基金管理人依据法律法规及招募说明书可以决定停止基金发售，并在</w:t>
      </w:r>
      <w:r w:rsidRPr="00EB0068">
        <w:rPr>
          <w:bCs/>
          <w:sz w:val="24"/>
        </w:rPr>
        <w:t>10</w:t>
      </w:r>
      <w:r w:rsidRPr="00EB0068">
        <w:rPr>
          <w:rFonts w:hint="eastAsia"/>
          <w:bCs/>
          <w:sz w:val="24"/>
        </w:rPr>
        <w:t>日内聘请法定验资机构验资，自收到验资报告之日起</w:t>
      </w:r>
      <w:r w:rsidRPr="00EB0068">
        <w:rPr>
          <w:bCs/>
          <w:sz w:val="24"/>
        </w:rPr>
        <w:t>10</w:t>
      </w:r>
      <w:r w:rsidRPr="00EB0068">
        <w:rPr>
          <w:rFonts w:hint="eastAsia"/>
          <w:bCs/>
          <w:sz w:val="24"/>
        </w:rPr>
        <w:t>日内，向中国证监会办理基金备案手续。</w:t>
      </w:r>
    </w:p>
    <w:p w14:paraId="7F460261" w14:textId="77777777" w:rsidR="003B03E0" w:rsidRPr="00EB0068" w:rsidRDefault="00EF7383">
      <w:pPr>
        <w:spacing w:line="360" w:lineRule="auto"/>
        <w:ind w:firstLineChars="200" w:firstLine="480"/>
        <w:jc w:val="left"/>
        <w:rPr>
          <w:bCs/>
          <w:sz w:val="24"/>
        </w:rPr>
      </w:pPr>
      <w:r w:rsidRPr="00EB0068">
        <w:rPr>
          <w:rFonts w:hint="eastAsia"/>
          <w:bCs/>
          <w:sz w:val="24"/>
        </w:rPr>
        <w:t>基金募集达到基金备案条件的，自基金管理人办理完毕基金备案手续并取得中国证监会书面确认之日起，《基金合同》生效；否则《基金合同》不生效。基金管理人在收到中国证监会确认文件的次日对《基金合同》生效事宜予以公告。基金管理人应将基金募集期间募集的资金存入专门账户，在基金募集行为结束前，任何人不得动用。</w:t>
      </w:r>
    </w:p>
    <w:p w14:paraId="3BD62F10" w14:textId="77777777" w:rsidR="003B03E0" w:rsidRPr="00EB0068" w:rsidRDefault="00EF7383">
      <w:pPr>
        <w:spacing w:line="360" w:lineRule="auto"/>
        <w:ind w:firstLineChars="200" w:firstLine="480"/>
        <w:rPr>
          <w:bCs/>
          <w:sz w:val="24"/>
        </w:rPr>
      </w:pPr>
      <w:r w:rsidRPr="00EB0068">
        <w:rPr>
          <w:rFonts w:hint="eastAsia"/>
          <w:bCs/>
          <w:sz w:val="24"/>
        </w:rPr>
        <w:t>二、基金合同不能生效时募集资金的处理方式</w:t>
      </w:r>
    </w:p>
    <w:p w14:paraId="22D83AFA" w14:textId="77777777" w:rsidR="003B03E0" w:rsidRPr="00EB0068" w:rsidRDefault="00EF7383">
      <w:pPr>
        <w:spacing w:line="360" w:lineRule="auto"/>
        <w:ind w:firstLine="480"/>
        <w:rPr>
          <w:bCs/>
          <w:sz w:val="24"/>
        </w:rPr>
      </w:pPr>
      <w:r w:rsidRPr="00EB0068">
        <w:rPr>
          <w:rFonts w:hint="eastAsia"/>
          <w:bCs/>
          <w:sz w:val="24"/>
        </w:rPr>
        <w:t>如果募集期限届满，未满足基金备案条件，基金管理人应当承担下列责任：</w:t>
      </w:r>
    </w:p>
    <w:p w14:paraId="5C5B4B35" w14:textId="77777777" w:rsidR="003B03E0" w:rsidRPr="00EB0068" w:rsidRDefault="00EF7383">
      <w:pPr>
        <w:spacing w:line="360" w:lineRule="auto"/>
        <w:ind w:firstLine="480"/>
        <w:rPr>
          <w:bCs/>
          <w:sz w:val="24"/>
        </w:rPr>
      </w:pPr>
      <w:r w:rsidRPr="00EB0068">
        <w:rPr>
          <w:bCs/>
          <w:sz w:val="24"/>
        </w:rPr>
        <w:t>1</w:t>
      </w:r>
      <w:r w:rsidRPr="00EB0068">
        <w:rPr>
          <w:rFonts w:hint="eastAsia"/>
          <w:bCs/>
          <w:sz w:val="24"/>
        </w:rPr>
        <w:t>、以其固有财产承担因募集行为而产生的债务和费用；</w:t>
      </w:r>
    </w:p>
    <w:p w14:paraId="3561078C"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、在基金募集期限届满后</w:t>
      </w:r>
      <w:r w:rsidRPr="00EB0068">
        <w:rPr>
          <w:bCs/>
          <w:sz w:val="24"/>
        </w:rPr>
        <w:t>30</w:t>
      </w:r>
      <w:r w:rsidRPr="00EB0068">
        <w:rPr>
          <w:rFonts w:hint="eastAsia"/>
          <w:bCs/>
          <w:sz w:val="24"/>
        </w:rPr>
        <w:t>日内返还投资者已缴纳的款项，并加计银行同期活期存款利息；</w:t>
      </w:r>
    </w:p>
    <w:p w14:paraId="666B50C9"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、如基金募集失败，基金管理人、基金托管人及销售机构不得请求报酬。基金管理人、基金托管人和销售机构为基金募集支付之一切费用应由各方各自承担。</w:t>
      </w:r>
    </w:p>
    <w:p w14:paraId="3E07216F" w14:textId="77777777" w:rsidR="003B03E0" w:rsidRPr="00EB0068" w:rsidRDefault="00EF7383">
      <w:pPr>
        <w:spacing w:line="360" w:lineRule="auto"/>
        <w:ind w:firstLineChars="200" w:firstLine="480"/>
        <w:rPr>
          <w:bCs/>
          <w:sz w:val="24"/>
        </w:rPr>
      </w:pPr>
      <w:r w:rsidRPr="00EB0068">
        <w:rPr>
          <w:rFonts w:hint="eastAsia"/>
          <w:bCs/>
          <w:sz w:val="24"/>
        </w:rPr>
        <w:t>三、基金存续期内的基金份额持有人数量和资产规模</w:t>
      </w:r>
    </w:p>
    <w:p w14:paraId="329A872D" w14:textId="77777777" w:rsidR="003B03E0" w:rsidRPr="00EB0068" w:rsidRDefault="00EF7383">
      <w:pPr>
        <w:spacing w:line="360" w:lineRule="auto"/>
        <w:ind w:firstLineChars="200" w:firstLine="480"/>
        <w:rPr>
          <w:bCs/>
          <w:sz w:val="24"/>
        </w:rPr>
      </w:pPr>
      <w:bookmarkStart w:id="106" w:name="_Toc4003"/>
      <w:bookmarkStart w:id="107" w:name="_Toc98560352"/>
      <w:bookmarkStart w:id="108" w:name="_Toc123102453"/>
      <w:bookmarkStart w:id="109" w:name="_Toc1270"/>
      <w:bookmarkStart w:id="110" w:name="_Toc410197686"/>
      <w:bookmarkStart w:id="111" w:name="_Toc123112234"/>
      <w:bookmarkStart w:id="112" w:name="_Toc610"/>
      <w:bookmarkStart w:id="113" w:name="_Toc139991736"/>
      <w:bookmarkStart w:id="114" w:name="_Toc123051452"/>
      <w:bookmarkStart w:id="115" w:name="_Toc23822"/>
      <w:bookmarkStart w:id="116" w:name="_Toc48649707"/>
      <w:bookmarkStart w:id="117" w:name="_Toc23261"/>
      <w:bookmarkStart w:id="118" w:name="_Toc79392606"/>
      <w:bookmarkStart w:id="119" w:name="_Toc17244"/>
      <w:bookmarkStart w:id="120" w:name="_Toc10463"/>
      <w:bookmarkStart w:id="121" w:name="_Toc1427"/>
      <w:bookmarkStart w:id="122" w:name="_Toc141703886"/>
      <w:bookmarkStart w:id="123" w:name="_Toc20733"/>
      <w:bookmarkStart w:id="124" w:name="_Toc7920"/>
      <w:r w:rsidRPr="00EB0068">
        <w:rPr>
          <w:rFonts w:hint="eastAsia"/>
          <w:bCs/>
          <w:sz w:val="24"/>
        </w:rPr>
        <w:t>《基金合同》生效后，连续</w:t>
      </w:r>
      <w:r w:rsidRPr="00EB0068">
        <w:rPr>
          <w:bCs/>
          <w:sz w:val="24"/>
        </w:rPr>
        <w:t>20</w:t>
      </w:r>
      <w:r w:rsidRPr="00EB0068">
        <w:rPr>
          <w:rFonts w:hint="eastAsia"/>
          <w:bCs/>
          <w:sz w:val="24"/>
        </w:rPr>
        <w:t>个工作日出现基金份额持有人数量不满</w:t>
      </w:r>
      <w:r w:rsidRPr="00EB0068">
        <w:rPr>
          <w:bCs/>
          <w:sz w:val="24"/>
        </w:rPr>
        <w:t>200</w:t>
      </w:r>
      <w:r w:rsidRPr="00EB0068">
        <w:rPr>
          <w:rFonts w:hint="eastAsia"/>
          <w:bCs/>
          <w:sz w:val="24"/>
        </w:rPr>
        <w:t>人或者基金资产净值低于</w:t>
      </w:r>
      <w:r w:rsidRPr="00EB0068">
        <w:rPr>
          <w:bCs/>
          <w:sz w:val="24"/>
        </w:rPr>
        <w:t>5000</w:t>
      </w:r>
      <w:r w:rsidRPr="00EB0068">
        <w:rPr>
          <w:rFonts w:hint="eastAsia"/>
          <w:bCs/>
          <w:sz w:val="24"/>
        </w:rPr>
        <w:t>万元情形的，基金管理人应当在定期报告中予以披露；连续</w:t>
      </w:r>
      <w:r w:rsidRPr="00EB0068">
        <w:rPr>
          <w:bCs/>
          <w:sz w:val="24"/>
        </w:rPr>
        <w:t>50</w:t>
      </w:r>
      <w:r w:rsidRPr="00EB0068">
        <w:rPr>
          <w:rFonts w:hint="eastAsia"/>
          <w:bCs/>
          <w:sz w:val="24"/>
        </w:rPr>
        <w:t>个工作日出现前述情形的，基金合同终止，不需召开基金份额持有人大会。</w:t>
      </w:r>
    </w:p>
    <w:p w14:paraId="6D4099BE" w14:textId="77777777" w:rsidR="003B03E0" w:rsidRPr="00EB0068" w:rsidRDefault="00EF7383">
      <w:pPr>
        <w:spacing w:line="360" w:lineRule="auto"/>
        <w:ind w:firstLineChars="200" w:firstLine="480"/>
        <w:rPr>
          <w:bCs/>
          <w:sz w:val="24"/>
        </w:rPr>
      </w:pPr>
      <w:r w:rsidRPr="00EB0068">
        <w:rPr>
          <w:rFonts w:hint="eastAsia"/>
          <w:bCs/>
          <w:sz w:val="24"/>
        </w:rPr>
        <w:t>法律法规或中国证监会另有规定时，从其规定。</w:t>
      </w:r>
    </w:p>
    <w:p w14:paraId="62570A67" w14:textId="77777777" w:rsidR="003B03E0" w:rsidRPr="00EB0068" w:rsidRDefault="003B03E0">
      <w:pPr>
        <w:spacing w:line="360" w:lineRule="auto"/>
        <w:ind w:firstLineChars="200" w:firstLine="480"/>
        <w:rPr>
          <w:bCs/>
          <w:sz w:val="24"/>
        </w:rPr>
      </w:pPr>
    </w:p>
    <w:p w14:paraId="72555A3A" w14:textId="77777777" w:rsidR="003B03E0" w:rsidRPr="00EB0068" w:rsidRDefault="003B03E0">
      <w:pPr>
        <w:spacing w:line="360" w:lineRule="auto"/>
        <w:ind w:firstLineChars="200" w:firstLine="480"/>
        <w:rPr>
          <w:bCs/>
          <w:sz w:val="24"/>
        </w:rPr>
        <w:sectPr w:rsidR="003B03E0" w:rsidRPr="00EB0068">
          <w:footerReference w:type="default" r:id="rId17"/>
          <w:pgSz w:w="12240" w:h="15840"/>
          <w:pgMar w:top="1440" w:right="1800" w:bottom="1440" w:left="1800" w:header="720" w:footer="720" w:gutter="0"/>
          <w:pgNumType w:start="1"/>
          <w:cols w:space="720"/>
        </w:sectPr>
      </w:pPr>
    </w:p>
    <w:p w14:paraId="4F736479" w14:textId="77777777" w:rsidR="003B03E0" w:rsidRPr="00EB0068" w:rsidRDefault="00EF7383">
      <w:pPr>
        <w:pStyle w:val="1"/>
        <w:spacing w:before="0" w:after="0"/>
        <w:jc w:val="center"/>
        <w:rPr>
          <w:rFonts w:ascii="Times New Roman"/>
          <w:bCs/>
          <w:color w:val="auto"/>
          <w:sz w:val="30"/>
          <w:szCs w:val="30"/>
        </w:rPr>
      </w:pPr>
      <w:bookmarkStart w:id="125" w:name="_Toc24034624"/>
      <w:bookmarkStart w:id="126" w:name="_Toc11081"/>
      <w:r w:rsidRPr="00EB0068">
        <w:rPr>
          <w:rFonts w:ascii="Times New Roman" w:hint="eastAsia"/>
          <w:color w:val="auto"/>
          <w:kern w:val="44"/>
          <w:sz w:val="30"/>
        </w:rPr>
        <w:t>第六部分</w:t>
      </w:r>
      <w:r w:rsidRPr="00EB0068">
        <w:rPr>
          <w:rFonts w:ascii="Times New Roman"/>
          <w:color w:val="auto"/>
          <w:kern w:val="44"/>
          <w:sz w:val="30"/>
        </w:rPr>
        <w:t xml:space="preserve">  </w:t>
      </w:r>
      <w:r w:rsidRPr="00EB0068">
        <w:rPr>
          <w:rFonts w:ascii="Times New Roman" w:hint="eastAsia"/>
          <w:color w:val="auto"/>
          <w:kern w:val="44"/>
          <w:sz w:val="30"/>
        </w:rPr>
        <w:t>基金份额的申购与赎回</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18E2441C" w14:textId="77777777" w:rsidR="003B03E0" w:rsidRPr="00EB0068" w:rsidRDefault="003B03E0">
      <w:pPr>
        <w:spacing w:line="360" w:lineRule="auto"/>
        <w:ind w:firstLine="540"/>
        <w:rPr>
          <w:bCs/>
          <w:sz w:val="24"/>
        </w:rPr>
      </w:pPr>
    </w:p>
    <w:p w14:paraId="3B5BAAF5" w14:textId="77777777" w:rsidR="003B03E0" w:rsidRPr="00EB0068" w:rsidRDefault="00EF7383">
      <w:pPr>
        <w:spacing w:line="360" w:lineRule="auto"/>
        <w:ind w:firstLineChars="200" w:firstLine="480"/>
        <w:rPr>
          <w:bCs/>
          <w:sz w:val="24"/>
        </w:rPr>
      </w:pPr>
      <w:r w:rsidRPr="00EB0068">
        <w:rPr>
          <w:rFonts w:hint="eastAsia"/>
          <w:bCs/>
          <w:sz w:val="24"/>
        </w:rPr>
        <w:t>一、申购和赎回场所</w:t>
      </w:r>
    </w:p>
    <w:p w14:paraId="46BA491A" w14:textId="77777777" w:rsidR="003B03E0" w:rsidRPr="00EB0068" w:rsidRDefault="00EF7383">
      <w:pPr>
        <w:spacing w:line="360" w:lineRule="auto"/>
        <w:ind w:firstLineChars="200" w:firstLine="480"/>
        <w:rPr>
          <w:bCs/>
        </w:rPr>
      </w:pPr>
      <w:r w:rsidRPr="00EB0068">
        <w:rPr>
          <w:rFonts w:hint="eastAsia"/>
          <w:bCs/>
          <w:sz w:val="24"/>
        </w:rPr>
        <w:t>本基金的申购与赎回将通过销售机构进行。具体的销售机构将由基金管理人在招募说明书或基金管理人网站列明。基金管理人可根据情况变更或增减销售机构。基金投资者应当在销售机构办理基金销售业务的营业场所或按销售机构提供的其他方式办理基金份额的申购与赎回。</w:t>
      </w:r>
    </w:p>
    <w:p w14:paraId="73934AF3" w14:textId="77777777" w:rsidR="003B03E0" w:rsidRPr="00EB0068" w:rsidRDefault="00EF7383">
      <w:pPr>
        <w:spacing w:line="360" w:lineRule="auto"/>
        <w:ind w:firstLineChars="200" w:firstLine="480"/>
        <w:rPr>
          <w:bCs/>
          <w:sz w:val="24"/>
        </w:rPr>
      </w:pPr>
      <w:r w:rsidRPr="00EB0068">
        <w:rPr>
          <w:rFonts w:hint="eastAsia"/>
          <w:bCs/>
          <w:sz w:val="24"/>
        </w:rPr>
        <w:t>二、申购和赎回的开放日及时间</w:t>
      </w:r>
    </w:p>
    <w:p w14:paraId="74AF4AAE"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、封闭期、开放日及开放时间</w:t>
      </w:r>
    </w:p>
    <w:p w14:paraId="03D0DF8A" w14:textId="61617735" w:rsidR="003B03E0" w:rsidRPr="00EB0068" w:rsidRDefault="00EF7383">
      <w:pPr>
        <w:spacing w:line="360" w:lineRule="auto"/>
        <w:ind w:firstLineChars="200" w:firstLine="480"/>
        <w:rPr>
          <w:bCs/>
          <w:sz w:val="24"/>
        </w:rPr>
      </w:pPr>
      <w:r w:rsidRPr="00EB0068">
        <w:rPr>
          <w:rFonts w:hint="eastAsia"/>
          <w:bCs/>
          <w:sz w:val="24"/>
        </w:rPr>
        <w:t>本基金合同生效后</w:t>
      </w:r>
      <w:r w:rsidRPr="00EB0068">
        <w:rPr>
          <w:bCs/>
          <w:sz w:val="24"/>
        </w:rPr>
        <w:t>18</w:t>
      </w:r>
      <w:r w:rsidRPr="00EB0068">
        <w:rPr>
          <w:rFonts w:hint="eastAsia"/>
          <w:bCs/>
          <w:sz w:val="24"/>
        </w:rPr>
        <w:t>个月之内（含</w:t>
      </w:r>
      <w:r w:rsidRPr="00EB0068">
        <w:rPr>
          <w:bCs/>
          <w:sz w:val="24"/>
        </w:rPr>
        <w:t>18</w:t>
      </w:r>
      <w:r w:rsidRPr="00EB0068">
        <w:rPr>
          <w:rFonts w:hint="eastAsia"/>
          <w:bCs/>
          <w:sz w:val="24"/>
        </w:rPr>
        <w:t>个月）为封闭期。在封闭期内，本基金不接受基金份额的申购和赎回，也不上市交易。</w:t>
      </w:r>
    </w:p>
    <w:p w14:paraId="7F1C5B04" w14:textId="0D8562FA" w:rsidR="003B03E0" w:rsidRPr="00EB0068" w:rsidRDefault="00EF7383">
      <w:pPr>
        <w:spacing w:line="360" w:lineRule="auto"/>
        <w:ind w:firstLineChars="200" w:firstLine="480"/>
        <w:rPr>
          <w:bCs/>
          <w:sz w:val="24"/>
        </w:rPr>
      </w:pPr>
      <w:r w:rsidRPr="00EB0068">
        <w:rPr>
          <w:rFonts w:hint="eastAsia"/>
          <w:bCs/>
          <w:sz w:val="24"/>
        </w:rPr>
        <w:t>本基金封闭期届满转为开放式运作后，投资人方可办理基金份额的申购和赎回，投资人在开放日办理基金份额的申购和赎回，具体办理时间为上海证券交易所、深圳证券交易所及相关期货交易所的正常交易日的交易时间（若该工作日为非港股</w:t>
      </w:r>
      <w:proofErr w:type="gramStart"/>
      <w:r w:rsidRPr="00EB0068">
        <w:rPr>
          <w:rFonts w:hint="eastAsia"/>
          <w:bCs/>
          <w:sz w:val="24"/>
        </w:rPr>
        <w:t>通交易</w:t>
      </w:r>
      <w:proofErr w:type="gramEnd"/>
      <w:r w:rsidRPr="00EB0068">
        <w:rPr>
          <w:rFonts w:hint="eastAsia"/>
          <w:bCs/>
          <w:sz w:val="24"/>
        </w:rPr>
        <w:t>日时，</w:t>
      </w:r>
      <w:proofErr w:type="gramStart"/>
      <w:r w:rsidRPr="00EB0068">
        <w:rPr>
          <w:rFonts w:hint="eastAsia"/>
          <w:bCs/>
          <w:sz w:val="24"/>
        </w:rPr>
        <w:t>则基金</w:t>
      </w:r>
      <w:proofErr w:type="gramEnd"/>
      <w:r w:rsidRPr="00EB0068">
        <w:rPr>
          <w:rFonts w:hint="eastAsia"/>
          <w:bCs/>
          <w:sz w:val="24"/>
        </w:rPr>
        <w:t>管理人可根据实际情况决定本基金是否开放申购、赎回及转换业务，具体以届时提前发布的公告为准），但基金管理人根据法律法规、中国证监会的要求或本基金合同的规定公告暂停申购、赎回时除外。</w:t>
      </w:r>
    </w:p>
    <w:p w14:paraId="1295C582" w14:textId="5132C74B" w:rsidR="003B03E0" w:rsidRPr="00EB0068" w:rsidRDefault="00EF7383">
      <w:pPr>
        <w:spacing w:line="360" w:lineRule="auto"/>
        <w:ind w:firstLineChars="200" w:firstLine="480"/>
        <w:rPr>
          <w:bCs/>
          <w:sz w:val="24"/>
        </w:rPr>
      </w:pPr>
      <w:r w:rsidRPr="00EB0068">
        <w:rPr>
          <w:rFonts w:hint="eastAsia"/>
          <w:bCs/>
          <w:sz w:val="24"/>
        </w:rPr>
        <w:t>基金合同生效后，若出现新的证券、期货交易市场、证券、期货交易所交易时间变更或其他特殊情况，基金管理人将视情况对前述开放日及开放时间进行相应的调整，但应在实施日前依照《信息披露办法》的有关规定在规定媒介上公告。</w:t>
      </w:r>
    </w:p>
    <w:p w14:paraId="16C6B883"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、申购、赎回开始日及业务办理时间</w:t>
      </w:r>
    </w:p>
    <w:p w14:paraId="60A13A7A" w14:textId="2414641C" w:rsidR="003B03E0" w:rsidRPr="00EB0068" w:rsidRDefault="00EF7383">
      <w:pPr>
        <w:spacing w:line="360" w:lineRule="auto"/>
        <w:ind w:firstLineChars="200" w:firstLine="480"/>
        <w:rPr>
          <w:bCs/>
          <w:sz w:val="24"/>
        </w:rPr>
      </w:pPr>
      <w:r w:rsidRPr="00EB0068">
        <w:rPr>
          <w:rFonts w:hint="eastAsia"/>
          <w:bCs/>
          <w:sz w:val="24"/>
        </w:rPr>
        <w:t>基金管理人自基金封闭期届满并转换为开放式运作之日起不超过</w:t>
      </w:r>
      <w:r w:rsidRPr="00EB0068">
        <w:rPr>
          <w:bCs/>
          <w:sz w:val="24"/>
        </w:rPr>
        <w:t>30</w:t>
      </w:r>
      <w:r w:rsidRPr="00EB0068">
        <w:rPr>
          <w:rFonts w:hint="eastAsia"/>
          <w:bCs/>
          <w:sz w:val="24"/>
        </w:rPr>
        <w:t>天开始办理申购和赎回，在确定申购开始与赎回开始时间后，基金管理人应在申购、赎回开放日前依照《信息披露办法》的有关规定在规定媒介上公告申购与赎回的开始时间。</w:t>
      </w:r>
    </w:p>
    <w:p w14:paraId="4CB94515" w14:textId="77777777" w:rsidR="00785D53" w:rsidRPr="00EB0068" w:rsidRDefault="00785D53" w:rsidP="00785D53">
      <w:pPr>
        <w:spacing w:line="360" w:lineRule="auto"/>
        <w:ind w:firstLineChars="200" w:firstLine="480"/>
        <w:rPr>
          <w:bCs/>
          <w:sz w:val="24"/>
        </w:rPr>
      </w:pPr>
      <w:r w:rsidRPr="00EB0068">
        <w:rPr>
          <w:rFonts w:hint="eastAsia"/>
          <w:bCs/>
          <w:sz w:val="24"/>
        </w:rPr>
        <w:t>基金管理人不得在基金合同约定之外的日期或者时间办理基金份额的申购、赎回或者转换。投资人在基金合同约定之外的日期和时间提出申购、赎回或转换申请</w:t>
      </w:r>
      <w:proofErr w:type="gramStart"/>
      <w:r w:rsidRPr="00EB0068">
        <w:rPr>
          <w:rFonts w:hint="eastAsia"/>
          <w:bCs/>
          <w:sz w:val="24"/>
        </w:rPr>
        <w:t>且登记</w:t>
      </w:r>
      <w:proofErr w:type="gramEnd"/>
      <w:r w:rsidRPr="00EB0068">
        <w:rPr>
          <w:rFonts w:hint="eastAsia"/>
          <w:bCs/>
          <w:sz w:val="24"/>
        </w:rPr>
        <w:t>机构确认接受的，其基金份额申购、赎回价格为下一开放日该类别基金份额申购、赎回的价格。</w:t>
      </w:r>
    </w:p>
    <w:p w14:paraId="7A9C0BD2" w14:textId="77777777" w:rsidR="00785D53" w:rsidRPr="00EB0068" w:rsidRDefault="00785D53" w:rsidP="00785D53">
      <w:pPr>
        <w:spacing w:line="360" w:lineRule="auto"/>
        <w:ind w:firstLineChars="200" w:firstLine="480"/>
        <w:rPr>
          <w:bCs/>
          <w:sz w:val="24"/>
        </w:rPr>
      </w:pPr>
      <w:r w:rsidRPr="00EB0068">
        <w:rPr>
          <w:rFonts w:hint="eastAsia"/>
          <w:bCs/>
          <w:sz w:val="24"/>
        </w:rPr>
        <w:t>三、申购与赎回的原则</w:t>
      </w:r>
    </w:p>
    <w:p w14:paraId="10C9CC0D" w14:textId="77777777" w:rsidR="001D0E1D" w:rsidRPr="00EB0068" w:rsidRDefault="00785D53">
      <w:pPr>
        <w:spacing w:line="360" w:lineRule="auto"/>
        <w:ind w:firstLineChars="200" w:firstLine="480"/>
        <w:rPr>
          <w:bCs/>
          <w:sz w:val="24"/>
        </w:rPr>
      </w:pPr>
      <w:r w:rsidRPr="00EB0068">
        <w:rPr>
          <w:bCs/>
          <w:sz w:val="24"/>
        </w:rPr>
        <w:t>1</w:t>
      </w:r>
      <w:r w:rsidRPr="00EB0068">
        <w:rPr>
          <w:rFonts w:hint="eastAsia"/>
          <w:bCs/>
          <w:sz w:val="24"/>
        </w:rPr>
        <w:t>、“未知价”原则，即申购、赎回价格以申请当日收市后计算的各类基金份额净值为基准进行计算；</w:t>
      </w:r>
    </w:p>
    <w:p w14:paraId="422287A1"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w:t>
      </w:r>
      <w:r w:rsidRPr="00EB0068">
        <w:rPr>
          <w:bCs/>
          <w:sz w:val="24"/>
        </w:rPr>
        <w:t>“</w:t>
      </w:r>
      <w:r w:rsidRPr="00EB0068">
        <w:rPr>
          <w:rFonts w:hint="eastAsia"/>
          <w:bCs/>
          <w:sz w:val="24"/>
        </w:rPr>
        <w:t>金额申购、份额赎回</w:t>
      </w:r>
      <w:r w:rsidRPr="00EB0068">
        <w:rPr>
          <w:bCs/>
          <w:sz w:val="24"/>
        </w:rPr>
        <w:t>”</w:t>
      </w:r>
      <w:r w:rsidRPr="00EB0068">
        <w:rPr>
          <w:rFonts w:hint="eastAsia"/>
          <w:bCs/>
          <w:sz w:val="24"/>
        </w:rPr>
        <w:t>原则，即申购以金额申请，赎回以份额申请；</w:t>
      </w:r>
    </w:p>
    <w:p w14:paraId="41B9F1FF"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、当日的申购与赎回申请可以在基金管理人规定的时间以内撤销；</w:t>
      </w:r>
    </w:p>
    <w:p w14:paraId="15859A8E"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、赎回遵循</w:t>
      </w:r>
      <w:r w:rsidRPr="00EB0068">
        <w:rPr>
          <w:bCs/>
          <w:sz w:val="24"/>
        </w:rPr>
        <w:t>“</w:t>
      </w:r>
      <w:r w:rsidRPr="00EB0068">
        <w:rPr>
          <w:rFonts w:hint="eastAsia"/>
          <w:bCs/>
          <w:sz w:val="24"/>
        </w:rPr>
        <w:t>先进先出</w:t>
      </w:r>
      <w:r w:rsidRPr="00EB0068">
        <w:rPr>
          <w:bCs/>
          <w:sz w:val="24"/>
        </w:rPr>
        <w:t>”</w:t>
      </w:r>
      <w:r w:rsidRPr="00EB0068">
        <w:rPr>
          <w:rFonts w:hint="eastAsia"/>
          <w:bCs/>
          <w:sz w:val="24"/>
        </w:rPr>
        <w:t>原则，即按照投资人认购、申购的先后次序进行顺序赎回；</w:t>
      </w:r>
    </w:p>
    <w:p w14:paraId="41870809" w14:textId="77777777" w:rsidR="003B03E0" w:rsidRPr="00EB0068" w:rsidRDefault="00EF7383">
      <w:pPr>
        <w:spacing w:line="360" w:lineRule="auto"/>
        <w:ind w:firstLineChars="200" w:firstLine="480"/>
        <w:rPr>
          <w:sz w:val="24"/>
        </w:rPr>
      </w:pPr>
      <w:r w:rsidRPr="00EB0068">
        <w:rPr>
          <w:bCs/>
          <w:sz w:val="24"/>
        </w:rPr>
        <w:t>5</w:t>
      </w:r>
      <w:r w:rsidRPr="00EB0068">
        <w:rPr>
          <w:rFonts w:hint="eastAsia"/>
          <w:bCs/>
          <w:sz w:val="24"/>
        </w:rPr>
        <w:t>、办理申购、赎回业务时，应当遵循基金份额持有人利益优先原则</w:t>
      </w:r>
      <w:r w:rsidRPr="00EB0068">
        <w:rPr>
          <w:rFonts w:hint="eastAsia"/>
          <w:sz w:val="24"/>
        </w:rPr>
        <w:t>，确保投资者的合法权益不受损害并得到公平对待</w:t>
      </w:r>
      <w:r w:rsidRPr="00EB0068">
        <w:rPr>
          <w:rFonts w:hint="eastAsia"/>
          <w:bCs/>
          <w:sz w:val="24"/>
        </w:rPr>
        <w:t>。</w:t>
      </w:r>
      <w:r w:rsidRPr="00EB0068">
        <w:rPr>
          <w:bCs/>
          <w:sz w:val="24"/>
        </w:rPr>
        <w:t xml:space="preserve"> </w:t>
      </w:r>
    </w:p>
    <w:p w14:paraId="744C21ED" w14:textId="77777777" w:rsidR="003B03E0" w:rsidRPr="00EB0068" w:rsidRDefault="00EF7383">
      <w:pPr>
        <w:spacing w:line="360" w:lineRule="auto"/>
        <w:ind w:firstLineChars="200" w:firstLine="480"/>
        <w:rPr>
          <w:bCs/>
        </w:rPr>
      </w:pPr>
      <w:r w:rsidRPr="00EB0068">
        <w:rPr>
          <w:rFonts w:hint="eastAsia"/>
          <w:bCs/>
          <w:sz w:val="24"/>
        </w:rPr>
        <w:t>基金管理人可在法律法规允许的情况下，对上述原则进行调整。基金管理人必须在新规则开始实施前依照《信息披露办法》的有关规定在规定媒介上公告。</w:t>
      </w:r>
    </w:p>
    <w:p w14:paraId="27BE6714" w14:textId="77777777" w:rsidR="003B03E0" w:rsidRPr="00EB0068" w:rsidRDefault="00EF7383">
      <w:pPr>
        <w:spacing w:line="360" w:lineRule="auto"/>
        <w:ind w:firstLineChars="200" w:firstLine="480"/>
        <w:rPr>
          <w:bCs/>
          <w:sz w:val="24"/>
        </w:rPr>
      </w:pPr>
      <w:r w:rsidRPr="00EB0068">
        <w:rPr>
          <w:rFonts w:hint="eastAsia"/>
          <w:bCs/>
          <w:sz w:val="24"/>
        </w:rPr>
        <w:t>四、申购与赎回的程序</w:t>
      </w:r>
    </w:p>
    <w:p w14:paraId="4E8525FC"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、申购和赎回的申请方式</w:t>
      </w:r>
    </w:p>
    <w:p w14:paraId="650F0578" w14:textId="77777777" w:rsidR="003B03E0" w:rsidRPr="00EB0068" w:rsidRDefault="00EF7383">
      <w:pPr>
        <w:spacing w:line="360" w:lineRule="auto"/>
        <w:ind w:firstLineChars="200" w:firstLine="480"/>
        <w:rPr>
          <w:bCs/>
          <w:sz w:val="24"/>
        </w:rPr>
      </w:pPr>
      <w:r w:rsidRPr="00EB0068">
        <w:rPr>
          <w:rFonts w:hint="eastAsia"/>
          <w:bCs/>
          <w:sz w:val="24"/>
        </w:rPr>
        <w:t>投资人必须根据销售机构规定的程序，在开放日的具体业务办理时间内提出申购或赎回的申请。</w:t>
      </w:r>
    </w:p>
    <w:p w14:paraId="0C51AD08"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、申购和赎回的款项支付</w:t>
      </w:r>
    </w:p>
    <w:p w14:paraId="3467B69E" w14:textId="77777777" w:rsidR="003B03E0" w:rsidRPr="00EB0068" w:rsidRDefault="00EF7383">
      <w:pPr>
        <w:spacing w:line="360" w:lineRule="auto"/>
        <w:ind w:firstLineChars="200" w:firstLine="480"/>
        <w:rPr>
          <w:bCs/>
          <w:sz w:val="24"/>
        </w:rPr>
      </w:pPr>
      <w:r w:rsidRPr="00EB0068">
        <w:rPr>
          <w:rFonts w:hint="eastAsia"/>
          <w:bCs/>
          <w:sz w:val="24"/>
          <w:lang w:val="zh-CN"/>
        </w:rPr>
        <w:t>投资人申购基金份额时，必须全额交付申购款项，投资人全额交付申购款项，申购成立；基金份额登记机构确认基金份额时，申购生效。</w:t>
      </w:r>
    </w:p>
    <w:p w14:paraId="09D59368" w14:textId="77777777" w:rsidR="003B03E0" w:rsidRPr="00EB0068" w:rsidRDefault="00EF7383">
      <w:pPr>
        <w:spacing w:line="360" w:lineRule="auto"/>
        <w:ind w:firstLineChars="200" w:firstLine="480"/>
        <w:rPr>
          <w:bCs/>
          <w:sz w:val="24"/>
        </w:rPr>
      </w:pPr>
      <w:r w:rsidRPr="00EB0068">
        <w:rPr>
          <w:rFonts w:hint="eastAsia"/>
          <w:bCs/>
          <w:sz w:val="24"/>
        </w:rPr>
        <w:t>基金份额持有人递交赎回申请，赎回成立；基金份额登记机构确认赎回时，赎回生效。投资者赎回申请生效后，基金管理人将在</w:t>
      </w:r>
      <w:r w:rsidRPr="00EB0068">
        <w:rPr>
          <w:bCs/>
          <w:sz w:val="24"/>
        </w:rPr>
        <w:t>T</w:t>
      </w:r>
      <w:r w:rsidRPr="00EB0068">
        <w:rPr>
          <w:rFonts w:hint="eastAsia"/>
          <w:bCs/>
          <w:sz w:val="24"/>
        </w:rPr>
        <w:t>＋</w:t>
      </w:r>
      <w:r w:rsidRPr="00EB0068">
        <w:rPr>
          <w:bCs/>
          <w:sz w:val="24"/>
        </w:rPr>
        <w:t>7</w:t>
      </w:r>
      <w:r w:rsidRPr="00EB0068">
        <w:rPr>
          <w:rFonts w:hint="eastAsia"/>
          <w:bCs/>
          <w:sz w:val="24"/>
        </w:rPr>
        <w:t>日</w:t>
      </w:r>
      <w:r w:rsidRPr="00EB0068">
        <w:rPr>
          <w:bCs/>
          <w:sz w:val="24"/>
        </w:rPr>
        <w:t>(</w:t>
      </w:r>
      <w:r w:rsidRPr="00EB0068">
        <w:rPr>
          <w:rFonts w:hint="eastAsia"/>
          <w:bCs/>
          <w:sz w:val="24"/>
        </w:rPr>
        <w:t>包括该日</w:t>
      </w:r>
      <w:r w:rsidRPr="00EB0068">
        <w:rPr>
          <w:bCs/>
          <w:sz w:val="24"/>
        </w:rPr>
        <w:t>)</w:t>
      </w:r>
      <w:r w:rsidRPr="00EB0068">
        <w:rPr>
          <w:rFonts w:hint="eastAsia"/>
          <w:bCs/>
          <w:sz w:val="24"/>
        </w:rPr>
        <w:t>内支付赎回款项。在发生巨额赎回或基金合同约定的其他暂停赎回或延缓支付赎回款项的情形时，款项的支付办法参照本基金合同有关条款处理。</w:t>
      </w:r>
    </w:p>
    <w:p w14:paraId="6184C59C" w14:textId="77777777" w:rsidR="003B03E0" w:rsidRPr="00EB0068" w:rsidRDefault="00EF7383">
      <w:pPr>
        <w:spacing w:line="360" w:lineRule="auto"/>
        <w:ind w:firstLineChars="200" w:firstLine="480"/>
        <w:rPr>
          <w:bCs/>
          <w:sz w:val="24"/>
        </w:rPr>
      </w:pPr>
      <w:r w:rsidRPr="00EB0068">
        <w:rPr>
          <w:rFonts w:hint="eastAsia"/>
          <w:bCs/>
          <w:sz w:val="24"/>
        </w:rPr>
        <w:t>如遇交易所或交易市场数据传输延迟、通讯系统故障、银行数据交换系统故障、港股</w:t>
      </w:r>
      <w:proofErr w:type="gramStart"/>
      <w:r w:rsidRPr="00EB0068">
        <w:rPr>
          <w:rFonts w:hint="eastAsia"/>
          <w:bCs/>
          <w:sz w:val="24"/>
        </w:rPr>
        <w:t>通交易</w:t>
      </w:r>
      <w:proofErr w:type="gramEnd"/>
      <w:r w:rsidRPr="00EB0068">
        <w:rPr>
          <w:rFonts w:hint="eastAsia"/>
          <w:bCs/>
          <w:sz w:val="24"/>
        </w:rPr>
        <w:t>系统或港股</w:t>
      </w:r>
      <w:proofErr w:type="gramStart"/>
      <w:r w:rsidRPr="00EB0068">
        <w:rPr>
          <w:rFonts w:hint="eastAsia"/>
          <w:bCs/>
          <w:sz w:val="24"/>
        </w:rPr>
        <w:t>通资金</w:t>
      </w:r>
      <w:proofErr w:type="gramEnd"/>
      <w:r w:rsidRPr="00EB0068">
        <w:rPr>
          <w:rFonts w:hint="eastAsia"/>
          <w:bCs/>
          <w:sz w:val="24"/>
        </w:rPr>
        <w:t>交收规则限制或其他</w:t>
      </w:r>
      <w:proofErr w:type="gramStart"/>
      <w:r w:rsidRPr="00EB0068">
        <w:rPr>
          <w:rFonts w:hint="eastAsia"/>
          <w:bCs/>
          <w:sz w:val="24"/>
        </w:rPr>
        <w:t>非基金</w:t>
      </w:r>
      <w:proofErr w:type="gramEnd"/>
      <w:r w:rsidRPr="00EB0068">
        <w:rPr>
          <w:rFonts w:hint="eastAsia"/>
          <w:bCs/>
          <w:sz w:val="24"/>
        </w:rPr>
        <w:t>管理人及基金托管人所能控制的因素影响处理业务流程，则赎回款项划付时间相应顺延至该因素消除的最近一个工作日。</w:t>
      </w:r>
    </w:p>
    <w:p w14:paraId="3D9DE0CA"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、申购和赎回申请的确认</w:t>
      </w:r>
    </w:p>
    <w:p w14:paraId="6CC58D88" w14:textId="77777777" w:rsidR="003B03E0" w:rsidRPr="00EB0068" w:rsidRDefault="00EF7383">
      <w:pPr>
        <w:spacing w:line="360" w:lineRule="auto"/>
        <w:ind w:firstLineChars="200" w:firstLine="480"/>
        <w:rPr>
          <w:bCs/>
          <w:sz w:val="24"/>
        </w:rPr>
      </w:pPr>
      <w:r w:rsidRPr="00EB0068">
        <w:rPr>
          <w:rFonts w:hint="eastAsia"/>
          <w:bCs/>
          <w:sz w:val="24"/>
        </w:rPr>
        <w:t>基金管理人应以交易时间结束前受理有效申购和赎回申请的当天作为申购或赎回申请日</w:t>
      </w:r>
      <w:r w:rsidRPr="00EB0068">
        <w:rPr>
          <w:bCs/>
          <w:sz w:val="24"/>
        </w:rPr>
        <w:t>(T</w:t>
      </w:r>
      <w:r w:rsidRPr="00EB0068">
        <w:rPr>
          <w:rFonts w:hint="eastAsia"/>
          <w:bCs/>
          <w:sz w:val="24"/>
        </w:rPr>
        <w:t>日</w:t>
      </w:r>
      <w:r w:rsidRPr="00EB0068">
        <w:rPr>
          <w:bCs/>
          <w:sz w:val="24"/>
        </w:rPr>
        <w:t>)</w:t>
      </w:r>
      <w:r w:rsidRPr="00EB0068">
        <w:rPr>
          <w:rFonts w:hint="eastAsia"/>
          <w:bCs/>
          <w:sz w:val="24"/>
        </w:rPr>
        <w:t>，在正常情况下，本基金登记机构在</w:t>
      </w:r>
      <w:r w:rsidRPr="00EB0068">
        <w:rPr>
          <w:bCs/>
          <w:sz w:val="24"/>
        </w:rPr>
        <w:t>T+1</w:t>
      </w:r>
      <w:r w:rsidRPr="00EB0068">
        <w:rPr>
          <w:rFonts w:hint="eastAsia"/>
          <w:bCs/>
          <w:sz w:val="24"/>
        </w:rPr>
        <w:t>日内对该交易的有效性进行确认。</w:t>
      </w:r>
      <w:r w:rsidRPr="00EB0068">
        <w:rPr>
          <w:bCs/>
          <w:sz w:val="24"/>
        </w:rPr>
        <w:t>T</w:t>
      </w:r>
      <w:r w:rsidRPr="00EB0068">
        <w:rPr>
          <w:rFonts w:hint="eastAsia"/>
          <w:bCs/>
          <w:sz w:val="24"/>
        </w:rPr>
        <w:t>日提交的有效申请，投资人应在</w:t>
      </w:r>
      <w:r w:rsidRPr="00EB0068">
        <w:rPr>
          <w:bCs/>
          <w:sz w:val="24"/>
        </w:rPr>
        <w:t>T+2</w:t>
      </w:r>
      <w:r w:rsidRPr="00EB0068">
        <w:rPr>
          <w:rFonts w:hint="eastAsia"/>
          <w:bCs/>
          <w:sz w:val="24"/>
        </w:rPr>
        <w:t>日后</w:t>
      </w:r>
      <w:r w:rsidRPr="00EB0068">
        <w:rPr>
          <w:bCs/>
          <w:sz w:val="24"/>
        </w:rPr>
        <w:t>(</w:t>
      </w:r>
      <w:r w:rsidRPr="00EB0068">
        <w:rPr>
          <w:rFonts w:hint="eastAsia"/>
          <w:bCs/>
          <w:sz w:val="24"/>
        </w:rPr>
        <w:t>包括该日</w:t>
      </w:r>
      <w:r w:rsidRPr="00EB0068">
        <w:rPr>
          <w:bCs/>
          <w:sz w:val="24"/>
        </w:rPr>
        <w:t>)</w:t>
      </w:r>
      <w:r w:rsidRPr="00EB0068">
        <w:rPr>
          <w:rFonts w:hint="eastAsia"/>
          <w:bCs/>
          <w:sz w:val="24"/>
        </w:rPr>
        <w:t>及时到销售网点柜台或以销售机构规定的其他方式查询申请的确认情况。若申购不成立或无效，则申购款项本金退还给投资人。</w:t>
      </w:r>
    </w:p>
    <w:p w14:paraId="71D386AD" w14:textId="77777777" w:rsidR="003B03E0" w:rsidRPr="00EB0068" w:rsidRDefault="00EF7383">
      <w:pPr>
        <w:spacing w:line="360" w:lineRule="auto"/>
        <w:ind w:firstLineChars="200" w:firstLine="480"/>
        <w:rPr>
          <w:bCs/>
          <w:sz w:val="24"/>
        </w:rPr>
      </w:pPr>
      <w:r w:rsidRPr="00EB0068">
        <w:rPr>
          <w:rFonts w:hint="eastAsia"/>
          <w:bCs/>
          <w:sz w:val="24"/>
        </w:rPr>
        <w:t>基金销售机构对申购、赎回申请的受理并不代表申请一定成功，而仅代表销售机构确实接收到申请。申购、赎回申请的确认以登记机构的确认结果为准。对于申请的确认情况，投资者应及时查询。</w:t>
      </w:r>
    </w:p>
    <w:p w14:paraId="5AE286D1" w14:textId="77777777" w:rsidR="003B03E0" w:rsidRPr="00EB0068" w:rsidRDefault="00EF7383">
      <w:pPr>
        <w:spacing w:line="360" w:lineRule="auto"/>
        <w:ind w:firstLineChars="200" w:firstLine="480"/>
        <w:rPr>
          <w:bCs/>
          <w:sz w:val="24"/>
        </w:rPr>
      </w:pPr>
      <w:r w:rsidRPr="00EB0068">
        <w:rPr>
          <w:rFonts w:hint="eastAsia"/>
          <w:bCs/>
          <w:sz w:val="24"/>
        </w:rPr>
        <w:t>基金管理人可以在法律法规和基金合同允许的范围内，对上述业务办理时间进行调整，并在调整实施前依照《信息披露办法》的有关规定在规定媒介上公告。</w:t>
      </w:r>
    </w:p>
    <w:p w14:paraId="3F5AF663" w14:textId="77777777" w:rsidR="003B03E0" w:rsidRPr="00EB0068" w:rsidRDefault="00EF7383">
      <w:pPr>
        <w:spacing w:line="360" w:lineRule="auto"/>
        <w:ind w:firstLineChars="200" w:firstLine="480"/>
        <w:rPr>
          <w:bCs/>
          <w:sz w:val="24"/>
        </w:rPr>
      </w:pPr>
      <w:r w:rsidRPr="00EB0068">
        <w:rPr>
          <w:rFonts w:hint="eastAsia"/>
          <w:bCs/>
          <w:sz w:val="24"/>
        </w:rPr>
        <w:t>五、申购和赎回的数量限制</w:t>
      </w:r>
    </w:p>
    <w:p w14:paraId="1FAB147A"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、基金管理人可以规定投资人首次申购和每次申购的最低金额以及每次赎回的最低份额，具体规定请参见招募说明书或相关公告。</w:t>
      </w:r>
    </w:p>
    <w:p w14:paraId="013D3E00"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、基金管理人可以规定投资人每个基金交易账户的最低基金份额余额，具体规定请参见招募说明书或相关公告。</w:t>
      </w:r>
    </w:p>
    <w:p w14:paraId="258049E3"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、基金管理人可以规定单个投资人累计持有的基金份额上限，具体规定请参见招募说明书或相关公告。</w:t>
      </w:r>
    </w:p>
    <w:p w14:paraId="459F52AC" w14:textId="77777777" w:rsidR="003B03E0" w:rsidRPr="00EB0068" w:rsidRDefault="00EF7383">
      <w:pPr>
        <w:spacing w:line="360" w:lineRule="auto"/>
        <w:ind w:firstLineChars="200" w:firstLine="480"/>
        <w:rPr>
          <w:sz w:val="24"/>
        </w:rPr>
      </w:pPr>
      <w:r w:rsidRPr="00EB0068">
        <w:rPr>
          <w:bCs/>
          <w:sz w:val="24"/>
        </w:rPr>
        <w:t>4</w:t>
      </w:r>
      <w:r w:rsidRPr="00EB0068">
        <w:rPr>
          <w:rFonts w:hint="eastAsia"/>
          <w:bCs/>
          <w:sz w:val="24"/>
        </w:rPr>
        <w:t>、当接受申购申请对存量基金份额持有人利益构成潜在重大不利影响时，基金管理人应当采取设定单一投资者申购金额上限或基金单日净申购比例上限、拒绝大额申购、暂停基金申购等措施，切实保护存量基金份额持有人的合法权益。基金管理人基于投资运作与风险控制的需要，可采取上述措施对基金规模予以控制。具体</w:t>
      </w:r>
      <w:bookmarkStart w:id="127" w:name="_Hlk39668784"/>
      <w:proofErr w:type="gramStart"/>
      <w:r w:rsidRPr="00EB0068">
        <w:rPr>
          <w:rFonts w:hint="eastAsia"/>
          <w:bCs/>
          <w:sz w:val="24"/>
        </w:rPr>
        <w:t>见基金</w:t>
      </w:r>
      <w:proofErr w:type="gramEnd"/>
      <w:r w:rsidRPr="00EB0068">
        <w:rPr>
          <w:rFonts w:hint="eastAsia"/>
          <w:bCs/>
          <w:sz w:val="24"/>
        </w:rPr>
        <w:t>管理人相关</w:t>
      </w:r>
      <w:bookmarkEnd w:id="127"/>
      <w:r w:rsidRPr="00EB0068">
        <w:rPr>
          <w:rFonts w:hint="eastAsia"/>
          <w:bCs/>
          <w:sz w:val="24"/>
        </w:rPr>
        <w:t>公告。</w:t>
      </w:r>
    </w:p>
    <w:p w14:paraId="0C336139"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、基金管理人可在法律法规允许的情况下，调整上述规定申购金额和赎回份额的数量限制。基金管理人必须在调整实施前依照《信息披露办法》的有关规定在规定媒介上公告。</w:t>
      </w:r>
    </w:p>
    <w:p w14:paraId="2A258380" w14:textId="77777777" w:rsidR="003B03E0" w:rsidRPr="00EB0068" w:rsidRDefault="00EF7383">
      <w:pPr>
        <w:spacing w:line="360" w:lineRule="auto"/>
        <w:ind w:firstLineChars="200" w:firstLine="480"/>
        <w:rPr>
          <w:bCs/>
          <w:sz w:val="24"/>
        </w:rPr>
      </w:pPr>
      <w:r w:rsidRPr="00EB0068">
        <w:rPr>
          <w:rFonts w:hint="eastAsia"/>
          <w:bCs/>
          <w:sz w:val="24"/>
        </w:rPr>
        <w:t>六、申购和赎回的价格、费用及其用途</w:t>
      </w:r>
    </w:p>
    <w:p w14:paraId="7C329D63" w14:textId="09214C1B"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w:t>
      </w:r>
      <w:r w:rsidR="00785D53" w:rsidRPr="00EB0068">
        <w:rPr>
          <w:rFonts w:hint="eastAsia"/>
          <w:bCs/>
          <w:sz w:val="24"/>
        </w:rPr>
        <w:t>本基金各类基金份额净值的计算，均保留到小数点后</w:t>
      </w:r>
      <w:r w:rsidR="00785D53" w:rsidRPr="00EB0068">
        <w:rPr>
          <w:bCs/>
          <w:sz w:val="24"/>
        </w:rPr>
        <w:t>4</w:t>
      </w:r>
      <w:r w:rsidR="00785D53" w:rsidRPr="00EB0068">
        <w:rPr>
          <w:rFonts w:hint="eastAsia"/>
          <w:bCs/>
          <w:sz w:val="24"/>
        </w:rPr>
        <w:t>位，小数点后第</w:t>
      </w:r>
      <w:r w:rsidR="00785D53" w:rsidRPr="00EB0068">
        <w:rPr>
          <w:bCs/>
          <w:sz w:val="24"/>
        </w:rPr>
        <w:t>5</w:t>
      </w:r>
      <w:r w:rsidR="00785D53" w:rsidRPr="00EB0068">
        <w:rPr>
          <w:rFonts w:hint="eastAsia"/>
          <w:bCs/>
          <w:sz w:val="24"/>
        </w:rPr>
        <w:t>位四舍五入，由此产生的收益或损失由基金财产承担。</w:t>
      </w:r>
      <w:r w:rsidR="00785D53" w:rsidRPr="00EB0068">
        <w:rPr>
          <w:bCs/>
          <w:sz w:val="24"/>
        </w:rPr>
        <w:t>T</w:t>
      </w:r>
      <w:r w:rsidR="00785D53" w:rsidRPr="00EB0068">
        <w:rPr>
          <w:rFonts w:hint="eastAsia"/>
          <w:bCs/>
          <w:sz w:val="24"/>
        </w:rPr>
        <w:t>日的各类基金份额净值在当天收市后计算</w:t>
      </w:r>
      <w:r w:rsidRPr="00EB0068">
        <w:rPr>
          <w:rFonts w:hint="eastAsia"/>
          <w:bCs/>
          <w:sz w:val="24"/>
        </w:rPr>
        <w:t>，并按照基金合同约定公告。遇特殊情况，</w:t>
      </w:r>
      <w:r w:rsidRPr="00EB0068">
        <w:rPr>
          <w:rFonts w:hint="eastAsia"/>
          <w:sz w:val="24"/>
        </w:rPr>
        <w:t>经履行适当程序</w:t>
      </w:r>
      <w:r w:rsidRPr="00EB0068">
        <w:rPr>
          <w:rFonts w:hint="eastAsia"/>
          <w:bCs/>
          <w:sz w:val="24"/>
        </w:rPr>
        <w:t>，可以适当延迟计算或公告。</w:t>
      </w:r>
    </w:p>
    <w:p w14:paraId="61ADDF05" w14:textId="77777777" w:rsidR="00785D53" w:rsidRPr="00EB0068" w:rsidRDefault="00785D53" w:rsidP="00785D53">
      <w:pPr>
        <w:spacing w:line="360" w:lineRule="auto"/>
        <w:ind w:firstLineChars="200" w:firstLine="480"/>
        <w:rPr>
          <w:bCs/>
          <w:sz w:val="24"/>
        </w:rPr>
      </w:pPr>
      <w:r w:rsidRPr="00EB0068">
        <w:rPr>
          <w:bCs/>
          <w:sz w:val="24"/>
        </w:rPr>
        <w:t>2</w:t>
      </w:r>
      <w:r w:rsidRPr="00EB0068">
        <w:rPr>
          <w:rFonts w:hint="eastAsia"/>
          <w:bCs/>
          <w:sz w:val="24"/>
        </w:rPr>
        <w:t>、申购份额的计算及余额的处理方式：本基金申购份额的计算详见《招募说明书》。本基金</w:t>
      </w:r>
      <w:r w:rsidRPr="00EB0068">
        <w:rPr>
          <w:bCs/>
          <w:sz w:val="24"/>
        </w:rPr>
        <w:t>A</w:t>
      </w:r>
      <w:r w:rsidRPr="00EB0068">
        <w:rPr>
          <w:rFonts w:hint="eastAsia"/>
          <w:bCs/>
          <w:sz w:val="24"/>
        </w:rPr>
        <w:t>类基金份额的申购费率由基金管理人决定，并在招募说明书及基金产品资料概要中列示。申购的有效份额为净申购金额除以当日的该类基金份额净值，有效份额单位为份，上述计算结果均按四舍五入方法，保留到小数点后</w:t>
      </w:r>
      <w:r w:rsidRPr="00EB0068">
        <w:rPr>
          <w:bCs/>
          <w:sz w:val="24"/>
        </w:rPr>
        <w:t>2</w:t>
      </w:r>
      <w:r w:rsidRPr="00EB0068">
        <w:rPr>
          <w:rFonts w:hint="eastAsia"/>
          <w:bCs/>
          <w:sz w:val="24"/>
        </w:rPr>
        <w:t>位，由此产生的收益或损失由基金财产承担。</w:t>
      </w:r>
    </w:p>
    <w:p w14:paraId="6651BD79" w14:textId="77777777" w:rsidR="00785D53" w:rsidRPr="00EB0068" w:rsidRDefault="00785D53" w:rsidP="00785D53">
      <w:pPr>
        <w:spacing w:line="360" w:lineRule="auto"/>
        <w:ind w:firstLineChars="200" w:firstLine="480"/>
        <w:rPr>
          <w:bCs/>
          <w:sz w:val="24"/>
        </w:rPr>
      </w:pPr>
      <w:r w:rsidRPr="00EB0068">
        <w:rPr>
          <w:bCs/>
          <w:sz w:val="24"/>
        </w:rPr>
        <w:t>3</w:t>
      </w:r>
      <w:r w:rsidRPr="00EB0068">
        <w:rPr>
          <w:rFonts w:hint="eastAsia"/>
          <w:bCs/>
          <w:sz w:val="24"/>
        </w:rPr>
        <w:t>、赎回金额的计算及处理方式：本基金赎回金额的计算详见《招募说明书》。本基金的赎回费率由基金管理人决定，并在招募说明书及基金产品资料概要中列示。赎回金额为按实际确认的有效赎回份额乘以当日该类基金份额净值并扣除相应的费用，赎回金额单位为元。上述计算结果均按四舍五入方法，保留到小数点后</w:t>
      </w:r>
      <w:r w:rsidRPr="00EB0068">
        <w:rPr>
          <w:bCs/>
          <w:sz w:val="24"/>
        </w:rPr>
        <w:t>2</w:t>
      </w:r>
      <w:r w:rsidRPr="00EB0068">
        <w:rPr>
          <w:rFonts w:hint="eastAsia"/>
          <w:bCs/>
          <w:sz w:val="24"/>
        </w:rPr>
        <w:t>位，由此产生的收益或损失由基金财产承担。</w:t>
      </w:r>
    </w:p>
    <w:p w14:paraId="29FEC3FC" w14:textId="77777777" w:rsidR="001D0E1D" w:rsidRPr="00EB0068" w:rsidRDefault="00785D53">
      <w:pPr>
        <w:spacing w:line="360" w:lineRule="auto"/>
        <w:ind w:firstLineChars="200" w:firstLine="480"/>
        <w:rPr>
          <w:bCs/>
          <w:sz w:val="24"/>
        </w:rPr>
      </w:pPr>
      <w:r w:rsidRPr="00EB0068">
        <w:rPr>
          <w:bCs/>
          <w:sz w:val="24"/>
        </w:rPr>
        <w:t>4</w:t>
      </w:r>
      <w:r w:rsidRPr="00EB0068">
        <w:rPr>
          <w:rFonts w:hint="eastAsia"/>
          <w:bCs/>
          <w:sz w:val="24"/>
        </w:rPr>
        <w:t>、</w:t>
      </w:r>
      <w:r w:rsidRPr="00EB0068">
        <w:rPr>
          <w:bCs/>
          <w:sz w:val="24"/>
        </w:rPr>
        <w:t>A</w:t>
      </w:r>
      <w:r w:rsidRPr="00EB0068">
        <w:rPr>
          <w:rFonts w:hint="eastAsia"/>
          <w:bCs/>
          <w:sz w:val="24"/>
        </w:rPr>
        <w:t>类基金份额申购费用由投资人承担，不列入基金财产。</w:t>
      </w:r>
    </w:p>
    <w:p w14:paraId="75CE8621"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赎回费用由赎回基金份额的基金份额持有人承担，在基金份额持有人赎回基金份额时收取。赎回费用归入基金财产的比例依照相关法律法规设定，具体见招募说明书的规定，未归入基金财产的部分用于支付登记费和其他必要的手续费。其中，对持续持有期少于</w:t>
      </w:r>
      <w:r w:rsidRPr="00EB0068">
        <w:rPr>
          <w:bCs/>
          <w:sz w:val="24"/>
        </w:rPr>
        <w:t>7</w:t>
      </w:r>
      <w:r w:rsidRPr="00EB0068">
        <w:rPr>
          <w:rFonts w:hint="eastAsia"/>
          <w:bCs/>
          <w:sz w:val="24"/>
        </w:rPr>
        <w:t>日的投资者收取不低于</w:t>
      </w:r>
      <w:r w:rsidRPr="00EB0068">
        <w:rPr>
          <w:bCs/>
          <w:sz w:val="24"/>
        </w:rPr>
        <w:t>1.5%</w:t>
      </w:r>
      <w:r w:rsidRPr="00EB0068">
        <w:rPr>
          <w:rFonts w:hint="eastAsia"/>
          <w:bCs/>
          <w:sz w:val="24"/>
        </w:rPr>
        <w:t>的赎回费，并全额计入基金财产。</w:t>
      </w:r>
    </w:p>
    <w:p w14:paraId="0EFC90FC" w14:textId="155959D4" w:rsidR="003B03E0" w:rsidRPr="00EB0068" w:rsidRDefault="00EF7383">
      <w:pPr>
        <w:spacing w:line="360" w:lineRule="auto"/>
        <w:ind w:firstLineChars="200" w:firstLine="480"/>
        <w:rPr>
          <w:bCs/>
          <w:sz w:val="24"/>
        </w:rPr>
      </w:pPr>
      <w:r w:rsidRPr="00EB0068">
        <w:rPr>
          <w:bCs/>
          <w:sz w:val="24"/>
        </w:rPr>
        <w:t>6</w:t>
      </w:r>
      <w:r w:rsidRPr="00EB0068">
        <w:rPr>
          <w:rFonts w:hint="eastAsia"/>
          <w:bCs/>
          <w:sz w:val="24"/>
        </w:rPr>
        <w:t>、</w:t>
      </w:r>
      <w:r w:rsidR="00785D53" w:rsidRPr="00EB0068">
        <w:rPr>
          <w:rFonts w:hint="eastAsia"/>
          <w:bCs/>
          <w:sz w:val="24"/>
        </w:rPr>
        <w:t>本基金</w:t>
      </w:r>
      <w:r w:rsidR="00785D53" w:rsidRPr="00EB0068">
        <w:rPr>
          <w:bCs/>
          <w:sz w:val="24"/>
        </w:rPr>
        <w:t>A</w:t>
      </w:r>
      <w:r w:rsidR="00785D53" w:rsidRPr="00EB0068">
        <w:rPr>
          <w:rFonts w:hint="eastAsia"/>
          <w:bCs/>
          <w:sz w:val="24"/>
        </w:rPr>
        <w:t>类基金份额收取申购费用，</w:t>
      </w:r>
      <w:r w:rsidR="00785D53" w:rsidRPr="00EB0068">
        <w:rPr>
          <w:bCs/>
          <w:sz w:val="24"/>
        </w:rPr>
        <w:t>C</w:t>
      </w:r>
      <w:r w:rsidR="00785D53" w:rsidRPr="00EB0068">
        <w:rPr>
          <w:rFonts w:hint="eastAsia"/>
          <w:bCs/>
          <w:sz w:val="24"/>
        </w:rPr>
        <w:t>类基金份额不收取申购费用。</w:t>
      </w:r>
      <w:r w:rsidRPr="00EB0068">
        <w:rPr>
          <w:rFonts w:hint="eastAsia"/>
          <w:bCs/>
          <w:sz w:val="24"/>
        </w:rPr>
        <w:t>本基金的申购费率、申购份额具体的计算方法、赎回费率、赎回金额具体的计算方法和收费方式由基金管理人根据基金合同的规定确定，并在招募说明书中列示。基金管理人可以在基金合同约定的范围内调整费率或收费方式，并最迟应于新的费率或收费方式实施日前依照《信息披露办法》的有关规定在规定媒介上公告。</w:t>
      </w:r>
    </w:p>
    <w:p w14:paraId="3125CAC2" w14:textId="77777777" w:rsidR="00785D53" w:rsidRPr="00EB0068" w:rsidRDefault="00785D53" w:rsidP="00785D53">
      <w:pPr>
        <w:spacing w:line="360" w:lineRule="auto"/>
        <w:ind w:firstLineChars="200" w:firstLine="480"/>
        <w:rPr>
          <w:bCs/>
          <w:sz w:val="24"/>
        </w:rPr>
      </w:pPr>
      <w:r w:rsidRPr="00EB0068">
        <w:rPr>
          <w:bCs/>
          <w:sz w:val="24"/>
        </w:rPr>
        <w:t>7</w:t>
      </w:r>
      <w:r w:rsidRPr="00EB0068">
        <w:rPr>
          <w:rFonts w:hint="eastAsia"/>
          <w:bCs/>
          <w:sz w:val="24"/>
        </w:rPr>
        <w:t>、基金管理人可以在不违反法律法规规定及基金合同约定的情形下，且对基金份额持有人利益无实质性不利影响的前提下，根据市场情况制定基金促销计划，定期和不定期地开展基金促销活动。在基金促销活动期间，按相关监管部门要求履行必要手续后，基金管理人可以适当调低基金的申购、赎回费率和销售服务费率。</w:t>
      </w:r>
    </w:p>
    <w:p w14:paraId="0B521112" w14:textId="77777777" w:rsidR="001D0E1D" w:rsidRPr="00EB0068" w:rsidRDefault="00785D53">
      <w:pPr>
        <w:spacing w:line="360" w:lineRule="auto"/>
        <w:ind w:firstLineChars="200" w:firstLine="480"/>
        <w:rPr>
          <w:bCs/>
          <w:sz w:val="24"/>
        </w:rPr>
      </w:pPr>
      <w:r w:rsidRPr="00EB0068">
        <w:rPr>
          <w:bCs/>
          <w:sz w:val="24"/>
        </w:rPr>
        <w:t>8</w:t>
      </w:r>
      <w:r w:rsidRPr="00EB0068">
        <w:rPr>
          <w:rFonts w:hint="eastAsia"/>
          <w:bCs/>
          <w:sz w:val="24"/>
        </w:rPr>
        <w:t>、本基金封闭期届满转换为开放式运作后，当本基金各类基金份额发生大额申购或赎回情形时，基金管理人可以采用摆动定价机制以确保基金估值的公平性。具体处理原则与操作规范遵循相关法律法规以及监管部门、自律规则的规定。</w:t>
      </w:r>
    </w:p>
    <w:p w14:paraId="35220B66" w14:textId="77777777" w:rsidR="003B03E0" w:rsidRPr="00EB0068" w:rsidRDefault="00EF7383">
      <w:pPr>
        <w:spacing w:line="360" w:lineRule="auto"/>
        <w:ind w:firstLineChars="200" w:firstLine="480"/>
        <w:rPr>
          <w:bCs/>
          <w:sz w:val="24"/>
        </w:rPr>
      </w:pPr>
      <w:r w:rsidRPr="00EB0068">
        <w:rPr>
          <w:rFonts w:hint="eastAsia"/>
          <w:bCs/>
          <w:sz w:val="24"/>
        </w:rPr>
        <w:t>七、拒绝或暂停申购的情形</w:t>
      </w:r>
    </w:p>
    <w:p w14:paraId="761C05CB" w14:textId="77777777" w:rsidR="003B03E0" w:rsidRPr="00EB0068" w:rsidRDefault="00EF7383">
      <w:pPr>
        <w:spacing w:line="360" w:lineRule="auto"/>
        <w:ind w:firstLineChars="200" w:firstLine="480"/>
        <w:rPr>
          <w:bCs/>
          <w:sz w:val="24"/>
        </w:rPr>
      </w:pPr>
      <w:r w:rsidRPr="00EB0068">
        <w:rPr>
          <w:rFonts w:hint="eastAsia"/>
          <w:bCs/>
          <w:sz w:val="24"/>
        </w:rPr>
        <w:t>封闭运作期届满后，发生下列情况时，基金管理人可拒绝或暂停接受投资人的申购申请：</w:t>
      </w:r>
    </w:p>
    <w:p w14:paraId="2C17305D"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、因不可抗力导致基金无法正常运作。</w:t>
      </w:r>
    </w:p>
    <w:p w14:paraId="10A71DC1"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、发生基金合同规定的暂停基金资产估值情况。</w:t>
      </w:r>
    </w:p>
    <w:p w14:paraId="762D30E7"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、证券、期货交易所或外汇市场交易时间非正常停市，导致基金管理人无法计算当日基金资产净值。</w:t>
      </w:r>
    </w:p>
    <w:p w14:paraId="3EBA0C2C" w14:textId="77777777" w:rsidR="003B03E0" w:rsidRPr="00EB0068" w:rsidRDefault="00EF7383">
      <w:pPr>
        <w:spacing w:line="360" w:lineRule="auto"/>
        <w:ind w:firstLineChars="200" w:firstLine="480"/>
        <w:rPr>
          <w:bCs/>
          <w:sz w:val="24"/>
        </w:rPr>
      </w:pPr>
      <w:bookmarkStart w:id="128" w:name="_Hlt70481650"/>
      <w:bookmarkEnd w:id="128"/>
      <w:r w:rsidRPr="00EB0068">
        <w:rPr>
          <w:bCs/>
          <w:sz w:val="24"/>
        </w:rPr>
        <w:t>4</w:t>
      </w:r>
      <w:r w:rsidRPr="00EB0068">
        <w:rPr>
          <w:rFonts w:hint="eastAsia"/>
          <w:bCs/>
          <w:sz w:val="24"/>
        </w:rPr>
        <w:t>、接受某笔或某些申购申请可能会影响或损害现有基金份额持有人利益或对存量基金份额持有人利益构成潜在重大不利影响。</w:t>
      </w:r>
    </w:p>
    <w:p w14:paraId="0271D060"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、基金资产规模过大，使基金管理人无法找到合适的投资品种，或其他可能对基金业绩产生负面影响，或发生其他损害现有基金份额持有人利益的情形。</w:t>
      </w:r>
    </w:p>
    <w:p w14:paraId="6353A4ED" w14:textId="77777777" w:rsidR="003B03E0" w:rsidRPr="00EB0068" w:rsidRDefault="00EF7383">
      <w:pPr>
        <w:spacing w:line="360" w:lineRule="auto"/>
        <w:ind w:firstLineChars="200" w:firstLine="480"/>
        <w:rPr>
          <w:bCs/>
          <w:sz w:val="24"/>
        </w:rPr>
      </w:pPr>
      <w:r w:rsidRPr="00EB0068">
        <w:rPr>
          <w:bCs/>
          <w:sz w:val="24"/>
        </w:rPr>
        <w:t>6</w:t>
      </w:r>
      <w:r w:rsidRPr="00EB0068">
        <w:rPr>
          <w:rFonts w:hint="eastAsia"/>
          <w:bCs/>
          <w:sz w:val="24"/>
        </w:rPr>
        <w:t>、基金管理人、基金托管人、销售机构或登记机构的技术故障等异常情况导致基金销售系统、基金登记系统或基金会计系统无法正常运行。</w:t>
      </w:r>
    </w:p>
    <w:p w14:paraId="1AEAFED4" w14:textId="77777777" w:rsidR="003B03E0" w:rsidRPr="00EB0068" w:rsidRDefault="00EF7383">
      <w:pPr>
        <w:spacing w:line="360" w:lineRule="auto"/>
        <w:ind w:firstLineChars="200" w:firstLine="480"/>
        <w:rPr>
          <w:bCs/>
          <w:sz w:val="24"/>
        </w:rPr>
      </w:pPr>
      <w:r w:rsidRPr="00EB0068">
        <w:rPr>
          <w:bCs/>
          <w:sz w:val="24"/>
        </w:rPr>
        <w:t>7</w:t>
      </w:r>
      <w:r w:rsidRPr="00EB0068">
        <w:rPr>
          <w:rFonts w:hint="eastAsia"/>
          <w:bCs/>
          <w:sz w:val="24"/>
        </w:rPr>
        <w:t>、当前一估值日基金资产净值</w:t>
      </w:r>
      <w:r w:rsidRPr="00EB0068">
        <w:rPr>
          <w:bCs/>
          <w:sz w:val="24"/>
        </w:rPr>
        <w:t>50%</w:t>
      </w:r>
      <w:r w:rsidRPr="00EB0068">
        <w:rPr>
          <w:rFonts w:hint="eastAsia"/>
          <w:bCs/>
          <w:sz w:val="24"/>
        </w:rPr>
        <w:t>以上的资产出现无可参考的活跃市场价格且采用估值技术</w:t>
      </w:r>
      <w:proofErr w:type="gramStart"/>
      <w:r w:rsidRPr="00EB0068">
        <w:rPr>
          <w:rFonts w:hint="eastAsia"/>
          <w:bCs/>
          <w:sz w:val="24"/>
        </w:rPr>
        <w:t>仍导致</w:t>
      </w:r>
      <w:proofErr w:type="gramEnd"/>
      <w:r w:rsidRPr="00EB0068">
        <w:rPr>
          <w:rFonts w:hint="eastAsia"/>
          <w:bCs/>
          <w:sz w:val="24"/>
        </w:rPr>
        <w:t>公允价值存在重大不确定性时，经与基金托管人协商确认后，基金管理人应当暂停接受基金申购申请。</w:t>
      </w:r>
    </w:p>
    <w:p w14:paraId="443ED69E" w14:textId="77777777" w:rsidR="003B03E0" w:rsidRPr="00EB0068" w:rsidRDefault="00EF7383">
      <w:pPr>
        <w:spacing w:line="360" w:lineRule="auto"/>
        <w:ind w:firstLineChars="200" w:firstLine="480"/>
        <w:rPr>
          <w:bCs/>
          <w:sz w:val="24"/>
        </w:rPr>
      </w:pPr>
      <w:r w:rsidRPr="00EB0068">
        <w:rPr>
          <w:bCs/>
          <w:sz w:val="24"/>
        </w:rPr>
        <w:t>8</w:t>
      </w:r>
      <w:r w:rsidRPr="00EB0068">
        <w:rPr>
          <w:rFonts w:hint="eastAsia"/>
          <w:bCs/>
          <w:sz w:val="24"/>
        </w:rPr>
        <w:t>、基金管理人接受某笔或者某些申购申请有可能导致单一投资者持有基金份额的比例达到或者超过</w:t>
      </w:r>
      <w:r w:rsidRPr="00EB0068">
        <w:rPr>
          <w:bCs/>
          <w:sz w:val="24"/>
        </w:rPr>
        <w:t>50%</w:t>
      </w:r>
      <w:r w:rsidRPr="00EB0068">
        <w:rPr>
          <w:rFonts w:hint="eastAsia"/>
          <w:bCs/>
          <w:sz w:val="24"/>
        </w:rPr>
        <w:t>，或者变相规避</w:t>
      </w:r>
      <w:r w:rsidRPr="00EB0068">
        <w:rPr>
          <w:bCs/>
          <w:sz w:val="24"/>
        </w:rPr>
        <w:t>50%</w:t>
      </w:r>
      <w:r w:rsidRPr="00EB0068">
        <w:rPr>
          <w:rFonts w:hint="eastAsia"/>
          <w:bCs/>
          <w:sz w:val="24"/>
        </w:rPr>
        <w:t>集中度的情形。</w:t>
      </w:r>
    </w:p>
    <w:p w14:paraId="39BC4FCE" w14:textId="77777777" w:rsidR="003B03E0" w:rsidRPr="00EB0068" w:rsidRDefault="00EF7383">
      <w:pPr>
        <w:spacing w:line="360" w:lineRule="auto"/>
        <w:ind w:firstLineChars="200" w:firstLine="480"/>
        <w:rPr>
          <w:bCs/>
          <w:sz w:val="24"/>
        </w:rPr>
      </w:pPr>
      <w:r w:rsidRPr="00EB0068">
        <w:rPr>
          <w:bCs/>
          <w:sz w:val="24"/>
        </w:rPr>
        <w:t>9</w:t>
      </w:r>
      <w:r w:rsidRPr="00EB0068">
        <w:rPr>
          <w:rFonts w:hint="eastAsia"/>
          <w:bCs/>
          <w:sz w:val="24"/>
        </w:rPr>
        <w:t>、法律法规规定或中国证监会认定的其他情形。</w:t>
      </w:r>
    </w:p>
    <w:p w14:paraId="084E549A" w14:textId="77777777" w:rsidR="003B03E0" w:rsidRPr="00EB0068" w:rsidRDefault="00EF7383">
      <w:pPr>
        <w:spacing w:line="360" w:lineRule="auto"/>
        <w:ind w:firstLineChars="200" w:firstLine="480"/>
        <w:rPr>
          <w:bCs/>
        </w:rPr>
      </w:pPr>
      <w:r w:rsidRPr="00EB0068">
        <w:rPr>
          <w:rFonts w:hint="eastAsia"/>
          <w:bCs/>
          <w:sz w:val="24"/>
        </w:rPr>
        <w:t>发生上述第</w:t>
      </w:r>
      <w:r w:rsidRPr="00EB0068">
        <w:rPr>
          <w:bCs/>
          <w:sz w:val="24"/>
        </w:rPr>
        <w:t>1</w:t>
      </w:r>
      <w:r w:rsidRPr="00EB0068">
        <w:rPr>
          <w:rFonts w:hint="eastAsia"/>
          <w:bCs/>
          <w:sz w:val="24"/>
        </w:rPr>
        <w:t>、</w:t>
      </w:r>
      <w:r w:rsidRPr="00EB0068">
        <w:rPr>
          <w:bCs/>
          <w:sz w:val="24"/>
        </w:rPr>
        <w:t>2</w:t>
      </w:r>
      <w:r w:rsidRPr="00EB0068">
        <w:rPr>
          <w:rFonts w:hint="eastAsia"/>
          <w:bCs/>
          <w:sz w:val="24"/>
        </w:rPr>
        <w:t>、</w:t>
      </w:r>
      <w:r w:rsidRPr="00EB0068">
        <w:rPr>
          <w:bCs/>
          <w:sz w:val="24"/>
        </w:rPr>
        <w:t>3</w:t>
      </w:r>
      <w:r w:rsidRPr="00EB0068">
        <w:rPr>
          <w:rFonts w:hint="eastAsia"/>
          <w:bCs/>
          <w:sz w:val="24"/>
        </w:rPr>
        <w:t>、</w:t>
      </w:r>
      <w:r w:rsidRPr="00EB0068">
        <w:rPr>
          <w:bCs/>
          <w:sz w:val="24"/>
        </w:rPr>
        <w:t>5</w:t>
      </w:r>
      <w:r w:rsidRPr="00EB0068">
        <w:rPr>
          <w:rFonts w:hint="eastAsia"/>
          <w:bCs/>
          <w:sz w:val="24"/>
        </w:rPr>
        <w:t>、</w:t>
      </w:r>
      <w:r w:rsidRPr="00EB0068">
        <w:rPr>
          <w:bCs/>
          <w:sz w:val="24"/>
        </w:rPr>
        <w:t>6</w:t>
      </w:r>
      <w:r w:rsidRPr="00EB0068">
        <w:rPr>
          <w:rFonts w:hint="eastAsia"/>
          <w:bCs/>
          <w:sz w:val="24"/>
        </w:rPr>
        <w:t>、</w:t>
      </w:r>
      <w:r w:rsidRPr="00EB0068">
        <w:rPr>
          <w:bCs/>
          <w:sz w:val="24"/>
        </w:rPr>
        <w:t>7</w:t>
      </w:r>
      <w:r w:rsidRPr="00EB0068">
        <w:rPr>
          <w:rFonts w:hint="eastAsia"/>
          <w:bCs/>
          <w:sz w:val="24"/>
        </w:rPr>
        <w:t>、</w:t>
      </w:r>
      <w:r w:rsidRPr="00EB0068">
        <w:rPr>
          <w:bCs/>
          <w:sz w:val="24"/>
        </w:rPr>
        <w:t>9</w:t>
      </w:r>
      <w:r w:rsidRPr="00EB0068">
        <w:rPr>
          <w:rFonts w:hint="eastAsia"/>
          <w:bCs/>
          <w:sz w:val="24"/>
        </w:rPr>
        <w:t>项暂停申购情形之一</w:t>
      </w:r>
      <w:proofErr w:type="gramStart"/>
      <w:r w:rsidRPr="00EB0068">
        <w:rPr>
          <w:rFonts w:hint="eastAsia"/>
          <w:bCs/>
          <w:sz w:val="24"/>
        </w:rPr>
        <w:t>且基金</w:t>
      </w:r>
      <w:proofErr w:type="gramEnd"/>
      <w:r w:rsidRPr="00EB0068">
        <w:rPr>
          <w:rFonts w:hint="eastAsia"/>
          <w:bCs/>
          <w:sz w:val="24"/>
        </w:rPr>
        <w:t>管理人决定暂停接受投资人申购申请时，基金管理人应当根据有关规定在规定媒介上刊登暂停申购公告。如果投资人的申购申请被拒绝，被拒绝的申购款项本金将退还给投资人。在暂停申购的情况消除时，基金管理人应及时恢复申购业务的办理。</w:t>
      </w:r>
    </w:p>
    <w:p w14:paraId="4010455A" w14:textId="77777777" w:rsidR="003B03E0" w:rsidRPr="00EB0068" w:rsidRDefault="00EF7383">
      <w:pPr>
        <w:spacing w:line="360" w:lineRule="auto"/>
        <w:ind w:firstLineChars="200" w:firstLine="480"/>
        <w:rPr>
          <w:bCs/>
          <w:sz w:val="24"/>
        </w:rPr>
      </w:pPr>
      <w:r w:rsidRPr="00EB0068">
        <w:rPr>
          <w:rFonts w:hint="eastAsia"/>
          <w:bCs/>
          <w:sz w:val="24"/>
        </w:rPr>
        <w:t>八、暂停赎回或延缓支付赎回款项的情形</w:t>
      </w:r>
    </w:p>
    <w:p w14:paraId="4B416A62" w14:textId="77777777" w:rsidR="003B03E0" w:rsidRPr="00EB0068" w:rsidRDefault="00EF7383">
      <w:pPr>
        <w:spacing w:line="360" w:lineRule="auto"/>
        <w:ind w:firstLineChars="200" w:firstLine="480"/>
        <w:rPr>
          <w:bCs/>
          <w:sz w:val="24"/>
        </w:rPr>
      </w:pPr>
      <w:r w:rsidRPr="00EB0068">
        <w:rPr>
          <w:rFonts w:hint="eastAsia"/>
          <w:bCs/>
          <w:sz w:val="24"/>
        </w:rPr>
        <w:t>封闭运作期届满后，发生下列情形时，基金管理人可暂停接受投资人的赎回申请或延缓支付赎回款项：</w:t>
      </w:r>
    </w:p>
    <w:p w14:paraId="279AFF87"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、因不可抗力导致基金管理人不能支付赎回款项。</w:t>
      </w:r>
    </w:p>
    <w:p w14:paraId="0049B44A"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、发生基金合同规定的暂停基金资产估值情况。</w:t>
      </w:r>
    </w:p>
    <w:p w14:paraId="269630FC"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、证券、期货交易所或外汇市场交易时间非正常停市，导致基金管理人无法计算当日基金资产</w:t>
      </w:r>
      <w:bookmarkStart w:id="129" w:name="_Hlt152500890"/>
      <w:r w:rsidRPr="00EB0068">
        <w:rPr>
          <w:rFonts w:hint="eastAsia"/>
          <w:bCs/>
          <w:sz w:val="24"/>
        </w:rPr>
        <w:t>净值。</w:t>
      </w:r>
    </w:p>
    <w:p w14:paraId="6AE1EC91"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、连续两个或两个以上开放日发生巨额赎回。</w:t>
      </w:r>
    </w:p>
    <w:p w14:paraId="783D67AA"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、发生继续接受赎回申请将损害现有基金份额持有人利益的情形。</w:t>
      </w:r>
      <w:bookmarkEnd w:id="129"/>
    </w:p>
    <w:p w14:paraId="66BEE1A9" w14:textId="77777777" w:rsidR="003B03E0" w:rsidRPr="00EB0068" w:rsidRDefault="00EF7383">
      <w:pPr>
        <w:spacing w:line="360" w:lineRule="auto"/>
        <w:ind w:firstLineChars="200" w:firstLine="480"/>
        <w:rPr>
          <w:sz w:val="24"/>
        </w:rPr>
      </w:pPr>
      <w:r w:rsidRPr="00EB0068">
        <w:rPr>
          <w:bCs/>
          <w:sz w:val="24"/>
        </w:rPr>
        <w:t>6</w:t>
      </w:r>
      <w:r w:rsidRPr="00EB0068">
        <w:rPr>
          <w:rFonts w:hint="eastAsia"/>
          <w:bCs/>
          <w:sz w:val="24"/>
        </w:rPr>
        <w:t>、当前一估值日基金资产净值</w:t>
      </w:r>
      <w:r w:rsidRPr="00EB0068">
        <w:rPr>
          <w:bCs/>
          <w:sz w:val="24"/>
        </w:rPr>
        <w:t>50%</w:t>
      </w:r>
      <w:r w:rsidRPr="00EB0068">
        <w:rPr>
          <w:rFonts w:hint="eastAsia"/>
          <w:bCs/>
          <w:sz w:val="24"/>
        </w:rPr>
        <w:t>以上的资产出现无可参考的活跃市场价格且采用估值技术</w:t>
      </w:r>
      <w:proofErr w:type="gramStart"/>
      <w:r w:rsidRPr="00EB0068">
        <w:rPr>
          <w:rFonts w:hint="eastAsia"/>
          <w:bCs/>
          <w:sz w:val="24"/>
        </w:rPr>
        <w:t>仍导致</w:t>
      </w:r>
      <w:proofErr w:type="gramEnd"/>
      <w:r w:rsidRPr="00EB0068">
        <w:rPr>
          <w:rFonts w:hint="eastAsia"/>
          <w:bCs/>
          <w:sz w:val="24"/>
        </w:rPr>
        <w:t>公允价值存在重大不确定性时，经与基金托管人协商确认后，基金管理人应当延缓支付赎回款项或暂停接受基金赎回申请。</w:t>
      </w:r>
    </w:p>
    <w:p w14:paraId="43E408CE" w14:textId="77777777" w:rsidR="003B03E0" w:rsidRPr="00EB0068" w:rsidRDefault="00EF7383">
      <w:pPr>
        <w:spacing w:line="360" w:lineRule="auto"/>
        <w:ind w:firstLineChars="200" w:firstLine="480"/>
        <w:rPr>
          <w:bCs/>
          <w:sz w:val="24"/>
        </w:rPr>
      </w:pPr>
      <w:r w:rsidRPr="00EB0068">
        <w:rPr>
          <w:bCs/>
          <w:sz w:val="24"/>
        </w:rPr>
        <w:t>7</w:t>
      </w:r>
      <w:r w:rsidRPr="00EB0068">
        <w:rPr>
          <w:rFonts w:hint="eastAsia"/>
          <w:bCs/>
          <w:sz w:val="24"/>
        </w:rPr>
        <w:t>、法律法规规定或中国证监会认定的其他情形。</w:t>
      </w:r>
    </w:p>
    <w:p w14:paraId="1E329CB5" w14:textId="77777777" w:rsidR="003B03E0" w:rsidRPr="00EB0068" w:rsidRDefault="00EF7383">
      <w:pPr>
        <w:spacing w:line="360" w:lineRule="auto"/>
        <w:ind w:firstLineChars="200" w:firstLine="480"/>
        <w:rPr>
          <w:sz w:val="24"/>
        </w:rPr>
      </w:pPr>
      <w:r w:rsidRPr="00EB0068">
        <w:rPr>
          <w:rFonts w:hint="eastAsia"/>
          <w:bCs/>
          <w:sz w:val="24"/>
        </w:rPr>
        <w:t>发生上述情形（第</w:t>
      </w:r>
      <w:r w:rsidRPr="00EB0068">
        <w:rPr>
          <w:bCs/>
          <w:sz w:val="24"/>
        </w:rPr>
        <w:t>4</w:t>
      </w:r>
      <w:r w:rsidRPr="00EB0068">
        <w:rPr>
          <w:rFonts w:hint="eastAsia"/>
          <w:bCs/>
          <w:sz w:val="24"/>
        </w:rPr>
        <w:t>项除外）之一</w:t>
      </w:r>
      <w:proofErr w:type="gramStart"/>
      <w:r w:rsidRPr="00EB0068">
        <w:rPr>
          <w:rFonts w:hint="eastAsia"/>
          <w:bCs/>
          <w:sz w:val="24"/>
        </w:rPr>
        <w:t>且基金</w:t>
      </w:r>
      <w:proofErr w:type="gramEnd"/>
      <w:r w:rsidRPr="00EB0068">
        <w:rPr>
          <w:rFonts w:hint="eastAsia"/>
          <w:bCs/>
          <w:sz w:val="24"/>
        </w:rPr>
        <w:t>管理人决定暂停赎回或延缓支付赎回款项时，基金管理人应按规定报中国证监会备案，已确认的赎回申请，基金管理人应足额支付；如暂时不能足额支付，未支付部分可延期支付。若出现上述第</w:t>
      </w:r>
      <w:r w:rsidRPr="00EB0068">
        <w:rPr>
          <w:bCs/>
          <w:sz w:val="24"/>
        </w:rPr>
        <w:t>4</w:t>
      </w:r>
      <w:r w:rsidRPr="00EB0068">
        <w:rPr>
          <w:rFonts w:hint="eastAsia"/>
          <w:bCs/>
          <w:sz w:val="24"/>
        </w:rPr>
        <w:t>项所述情形，按基金合同的相关条款处理。基金份额持有人在申请赎回时可事先选择将当日可能未获受理部分予以撤销。在暂停赎回的情况消除时，基金管理人应及时恢复赎回业务的办理并公告。</w:t>
      </w:r>
    </w:p>
    <w:p w14:paraId="16B28560" w14:textId="77777777" w:rsidR="003B03E0" w:rsidRPr="00EB0068" w:rsidRDefault="00EF7383">
      <w:pPr>
        <w:spacing w:line="360" w:lineRule="auto"/>
        <w:ind w:firstLineChars="200" w:firstLine="480"/>
        <w:rPr>
          <w:bCs/>
          <w:sz w:val="24"/>
        </w:rPr>
      </w:pPr>
      <w:r w:rsidRPr="00EB0068">
        <w:rPr>
          <w:rFonts w:hint="eastAsia"/>
          <w:bCs/>
          <w:sz w:val="24"/>
        </w:rPr>
        <w:t>九、巨额赎回的情形及处理方式</w:t>
      </w:r>
    </w:p>
    <w:p w14:paraId="59B38180"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、巨额赎回的认定</w:t>
      </w:r>
    </w:p>
    <w:p w14:paraId="567BEC3B" w14:textId="0BD65A7B" w:rsidR="003B03E0" w:rsidRPr="00EB0068" w:rsidRDefault="00EF7383">
      <w:pPr>
        <w:spacing w:line="360" w:lineRule="auto"/>
        <w:ind w:firstLineChars="200" w:firstLine="480"/>
        <w:rPr>
          <w:bCs/>
          <w:sz w:val="24"/>
        </w:rPr>
      </w:pPr>
      <w:r w:rsidRPr="00EB0068">
        <w:rPr>
          <w:rFonts w:hint="eastAsia"/>
          <w:bCs/>
          <w:sz w:val="24"/>
        </w:rPr>
        <w:t>若本基金单个开放日内的基金份额净赎回申请</w:t>
      </w:r>
      <w:r w:rsidRPr="00EB0068">
        <w:rPr>
          <w:bCs/>
          <w:sz w:val="24"/>
        </w:rPr>
        <w:t>(</w:t>
      </w:r>
      <w:r w:rsidRPr="00EB0068">
        <w:rPr>
          <w:rFonts w:hint="eastAsia"/>
          <w:bCs/>
          <w:sz w:val="24"/>
        </w:rPr>
        <w:t>赎回申请份额总数加上基金转换中转出申请份额总数后扣除申购申请份额总数及基金转换中转入申请份额总数后的余额</w:t>
      </w:r>
      <w:r w:rsidRPr="00EB0068">
        <w:rPr>
          <w:bCs/>
          <w:sz w:val="24"/>
        </w:rPr>
        <w:t>)</w:t>
      </w:r>
      <w:r w:rsidRPr="00EB0068">
        <w:rPr>
          <w:rFonts w:hint="eastAsia"/>
          <w:bCs/>
          <w:sz w:val="24"/>
        </w:rPr>
        <w:t>超过前一工作日的基金总份额的</w:t>
      </w:r>
      <w:r w:rsidRPr="00EB0068">
        <w:rPr>
          <w:bCs/>
          <w:sz w:val="24"/>
        </w:rPr>
        <w:t>10%</w:t>
      </w:r>
      <w:r w:rsidRPr="00EB0068">
        <w:rPr>
          <w:rFonts w:hint="eastAsia"/>
          <w:bCs/>
          <w:sz w:val="24"/>
        </w:rPr>
        <w:t>，即认为是发生了巨额赎回。</w:t>
      </w:r>
    </w:p>
    <w:p w14:paraId="6B228061"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、巨额赎回的处理方式</w:t>
      </w:r>
    </w:p>
    <w:p w14:paraId="25A3E720" w14:textId="77777777" w:rsidR="003B03E0" w:rsidRPr="00EB0068" w:rsidRDefault="00EF7383">
      <w:pPr>
        <w:spacing w:line="360" w:lineRule="auto"/>
        <w:ind w:firstLineChars="200" w:firstLine="480"/>
        <w:rPr>
          <w:bCs/>
          <w:sz w:val="24"/>
        </w:rPr>
      </w:pPr>
      <w:r w:rsidRPr="00EB0068">
        <w:rPr>
          <w:rFonts w:hint="eastAsia"/>
          <w:bCs/>
          <w:sz w:val="24"/>
        </w:rPr>
        <w:t>当基金出现巨额赎回时，基金管理人可以根据基金当时的资产组合状况决定全额赎回或部分延期赎回。</w:t>
      </w:r>
    </w:p>
    <w:p w14:paraId="1BE68108"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）全额赎回：当基金管理人认为有能力支付投资人的全部赎回申请时，按正常赎回程序执行。</w:t>
      </w:r>
    </w:p>
    <w:p w14:paraId="74F0D18A" w14:textId="2CB74666"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部分延期赎回：当基金管理人认为支付投资人的赎回申请有困难或认为因支付投资人的赎回申请而进行的财产变现可能会对基金资产净值造成较大波动时，基金管理人在当日接受赎回比例不低于上一工作日基金总份额的</w:t>
      </w:r>
      <w:r w:rsidRPr="00EB0068">
        <w:rPr>
          <w:bCs/>
          <w:sz w:val="24"/>
        </w:rPr>
        <w:t>10%</w:t>
      </w:r>
      <w:r w:rsidRPr="00EB0068">
        <w:rPr>
          <w:rFonts w:hint="eastAsia"/>
          <w:bCs/>
          <w:sz w:val="24"/>
        </w:rPr>
        <w:t>的前提下，可对其余赎回申请延期办理。对于当日的赎回申请，应当按单个账户赎回申请量占赎回申请总量的比例，确定当日受理的赎回份额；对于未能赎回部分，投资人在提交赎回申请时可以选择延期赎回或取消赎回。选择延期赎回的，将自动转入下一个开放日继续赎回，直到全部赎回为止；选择取消赎回的，当日未获受理的部分赎回申请将被撤销。延期的赎回申请与下一开放日赎回申请一并处理，</w:t>
      </w:r>
      <w:r w:rsidR="00785D53" w:rsidRPr="00EB0068">
        <w:rPr>
          <w:rFonts w:hint="eastAsia"/>
          <w:bCs/>
          <w:sz w:val="24"/>
        </w:rPr>
        <w:t>无优先权</w:t>
      </w:r>
      <w:proofErr w:type="gramStart"/>
      <w:r w:rsidR="00785D53" w:rsidRPr="00EB0068">
        <w:rPr>
          <w:rFonts w:hint="eastAsia"/>
          <w:bCs/>
          <w:sz w:val="24"/>
        </w:rPr>
        <w:t>并以下</w:t>
      </w:r>
      <w:proofErr w:type="gramEnd"/>
      <w:r w:rsidR="00785D53" w:rsidRPr="00EB0068">
        <w:rPr>
          <w:rFonts w:hint="eastAsia"/>
          <w:bCs/>
          <w:sz w:val="24"/>
        </w:rPr>
        <w:t>一开放日的该类基金份额净值为基础计算赎回金额</w:t>
      </w:r>
      <w:r w:rsidRPr="00EB0068">
        <w:rPr>
          <w:rFonts w:hint="eastAsia"/>
          <w:bCs/>
          <w:sz w:val="24"/>
        </w:rPr>
        <w:t>，以此类推，直到全部赎回为止。如投资人在提交赎回申请时未作明确选择，投资人未能赎回部分作自动延期赎回处理。部分延期赎回不受单笔赎回最低份额的限制。</w:t>
      </w:r>
    </w:p>
    <w:p w14:paraId="55A39FD4" w14:textId="0E147360"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）本基金发生巨额赎回时，对于单个基金份额持有人当日赎回申请超过上一工作日基金总份额</w:t>
      </w:r>
      <w:r w:rsidRPr="00EB0068">
        <w:rPr>
          <w:bCs/>
          <w:sz w:val="24"/>
        </w:rPr>
        <w:t>10%</w:t>
      </w:r>
      <w:r w:rsidRPr="00EB0068">
        <w:rPr>
          <w:rFonts w:hint="eastAsia"/>
          <w:bCs/>
          <w:sz w:val="24"/>
        </w:rPr>
        <w:t>以上的部分，基金管理人可以对其进行延期办理（被延期赎回的赎回申请，将自动转入下一个开放日继续赎回，延期的赎回申请与下一开放日赎回申请一并处理，</w:t>
      </w:r>
      <w:r w:rsidR="00785D53" w:rsidRPr="00EB0068">
        <w:rPr>
          <w:rFonts w:hint="eastAsia"/>
          <w:bCs/>
          <w:sz w:val="24"/>
        </w:rPr>
        <w:t>无优先权</w:t>
      </w:r>
      <w:proofErr w:type="gramStart"/>
      <w:r w:rsidR="00785D53" w:rsidRPr="00EB0068">
        <w:rPr>
          <w:rFonts w:hint="eastAsia"/>
          <w:bCs/>
          <w:sz w:val="24"/>
        </w:rPr>
        <w:t>并以下</w:t>
      </w:r>
      <w:proofErr w:type="gramEnd"/>
      <w:r w:rsidR="00785D53" w:rsidRPr="00EB0068">
        <w:rPr>
          <w:rFonts w:hint="eastAsia"/>
          <w:bCs/>
          <w:sz w:val="24"/>
        </w:rPr>
        <w:t>一开放日的该类基金份额净值为基础计算赎回金额，以此类推，直到全部赎回为止）</w:t>
      </w:r>
      <w:r w:rsidRPr="00EB0068">
        <w:rPr>
          <w:rFonts w:hint="eastAsia"/>
          <w:bCs/>
          <w:sz w:val="24"/>
        </w:rPr>
        <w:t>；对于该基金份额持有人申请赎回的份额中未超过上一工作日基金总份额</w:t>
      </w:r>
      <w:r w:rsidRPr="00EB0068">
        <w:rPr>
          <w:bCs/>
          <w:sz w:val="24"/>
        </w:rPr>
        <w:t>10</w:t>
      </w:r>
      <w:r w:rsidRPr="00EB0068">
        <w:rPr>
          <w:rFonts w:hint="eastAsia"/>
          <w:bCs/>
          <w:sz w:val="24"/>
        </w:rPr>
        <w:t>％的部分，基金管理人应在评估是否有能力支付投资人的全部赎回申请后，按照全额赎回或部分延期赎回的方式与其他基金份额持有人的赎回申请一并办理。但是，如该持有人在提交赎回申请时选择取消赎回，则其当日未获受理的部分赎回申请将被撤销。</w:t>
      </w:r>
    </w:p>
    <w:p w14:paraId="01377C3C"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）暂停赎回：连续</w:t>
      </w:r>
      <w:r w:rsidRPr="00EB0068">
        <w:rPr>
          <w:bCs/>
          <w:sz w:val="24"/>
        </w:rPr>
        <w:t>2</w:t>
      </w:r>
      <w:r w:rsidRPr="00EB0068">
        <w:rPr>
          <w:rFonts w:hint="eastAsia"/>
          <w:bCs/>
          <w:sz w:val="24"/>
        </w:rPr>
        <w:t>个开放日以上</w:t>
      </w:r>
      <w:r w:rsidRPr="00EB0068">
        <w:rPr>
          <w:bCs/>
          <w:sz w:val="24"/>
        </w:rPr>
        <w:t>(</w:t>
      </w:r>
      <w:r w:rsidRPr="00EB0068">
        <w:rPr>
          <w:rFonts w:hint="eastAsia"/>
          <w:bCs/>
          <w:sz w:val="24"/>
        </w:rPr>
        <w:t>含本数</w:t>
      </w:r>
      <w:r w:rsidRPr="00EB0068">
        <w:rPr>
          <w:bCs/>
          <w:sz w:val="24"/>
        </w:rPr>
        <w:t>)</w:t>
      </w:r>
      <w:r w:rsidRPr="00EB0068">
        <w:rPr>
          <w:rFonts w:hint="eastAsia"/>
          <w:bCs/>
          <w:sz w:val="24"/>
        </w:rPr>
        <w:t>发生巨额赎回，如基金管理人认为有必要，可暂停接受基金的赎回申请；已经接受的赎回申请可以延缓支付赎回款项，但不得超过</w:t>
      </w:r>
      <w:r w:rsidRPr="00EB0068">
        <w:rPr>
          <w:bCs/>
          <w:sz w:val="24"/>
        </w:rPr>
        <w:t>20</w:t>
      </w:r>
      <w:r w:rsidRPr="00EB0068">
        <w:rPr>
          <w:rFonts w:hint="eastAsia"/>
          <w:bCs/>
          <w:sz w:val="24"/>
        </w:rPr>
        <w:t>个工作日，并应当在规定媒介上进行公告。</w:t>
      </w:r>
    </w:p>
    <w:p w14:paraId="48A5B2B5"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、巨额赎回的公告</w:t>
      </w:r>
    </w:p>
    <w:p w14:paraId="17C5AA57" w14:textId="77777777" w:rsidR="003B03E0" w:rsidRPr="00EB0068" w:rsidRDefault="00EF7383">
      <w:pPr>
        <w:spacing w:line="360" w:lineRule="auto"/>
        <w:ind w:firstLineChars="200" w:firstLine="480"/>
        <w:rPr>
          <w:bCs/>
        </w:rPr>
      </w:pPr>
      <w:r w:rsidRPr="00EB0068">
        <w:rPr>
          <w:rFonts w:hint="eastAsia"/>
          <w:bCs/>
          <w:sz w:val="24"/>
        </w:rPr>
        <w:t>当发生上述巨额赎回并延期办理时，基金管理人应当通过邮寄、传真或者招募说明书规定的其他方式在</w:t>
      </w:r>
      <w:r w:rsidRPr="00EB0068">
        <w:rPr>
          <w:bCs/>
          <w:sz w:val="24"/>
        </w:rPr>
        <w:t>3</w:t>
      </w:r>
      <w:r w:rsidRPr="00EB0068">
        <w:rPr>
          <w:rFonts w:hint="eastAsia"/>
          <w:bCs/>
          <w:sz w:val="24"/>
        </w:rPr>
        <w:t>个交易日内通知基金份额持有人，说明有关处理方法，并于两日内在规定媒介上刊登公告。</w:t>
      </w:r>
    </w:p>
    <w:p w14:paraId="15248FB8" w14:textId="77777777" w:rsidR="003B03E0" w:rsidRPr="00EB0068" w:rsidRDefault="00EF7383">
      <w:pPr>
        <w:spacing w:line="360" w:lineRule="auto"/>
        <w:ind w:firstLineChars="200" w:firstLine="480"/>
        <w:rPr>
          <w:bCs/>
          <w:sz w:val="24"/>
        </w:rPr>
      </w:pPr>
      <w:r w:rsidRPr="00EB0068">
        <w:rPr>
          <w:rFonts w:hint="eastAsia"/>
          <w:bCs/>
          <w:sz w:val="24"/>
        </w:rPr>
        <w:t>十、暂停申购或赎回的公告和重新开放申购或赎回的公告</w:t>
      </w:r>
    </w:p>
    <w:p w14:paraId="36AA3D97"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、发生上述暂停申购或赎回情况的，基金管理人应在规定期限内在规定媒介上刊登暂停公告。</w:t>
      </w:r>
    </w:p>
    <w:p w14:paraId="3C09A917"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管理人可以根据暂停申购或赎回的时间，依照《信息披露办法》的有关规定，最迟于重新开放日在规定媒介上刊登重新开放申购或赎回的公告；也可以根据实际情况在暂停公告中明确重新开放申购或赎回的时间，届时不再另行发布重新开放的公告。</w:t>
      </w:r>
    </w:p>
    <w:p w14:paraId="64A5B104" w14:textId="77777777" w:rsidR="001D0E1D" w:rsidRPr="00EB0068" w:rsidRDefault="00785D53">
      <w:pPr>
        <w:spacing w:line="360" w:lineRule="auto"/>
        <w:ind w:firstLineChars="200" w:firstLine="480"/>
        <w:rPr>
          <w:bCs/>
          <w:sz w:val="24"/>
        </w:rPr>
      </w:pPr>
      <w:r w:rsidRPr="00EB0068">
        <w:rPr>
          <w:bCs/>
          <w:sz w:val="24"/>
        </w:rPr>
        <w:t>3</w:t>
      </w:r>
      <w:r w:rsidRPr="00EB0068">
        <w:rPr>
          <w:rFonts w:hint="eastAsia"/>
          <w:bCs/>
          <w:sz w:val="24"/>
        </w:rPr>
        <w:t>、上述暂停申购或赎回情况消除的，基金管理人应于重新开放日公布最近</w:t>
      </w:r>
      <w:r w:rsidRPr="00EB0068">
        <w:rPr>
          <w:bCs/>
          <w:sz w:val="24"/>
        </w:rPr>
        <w:t>1</w:t>
      </w:r>
      <w:r w:rsidRPr="00EB0068">
        <w:rPr>
          <w:rFonts w:hint="eastAsia"/>
          <w:bCs/>
          <w:sz w:val="24"/>
        </w:rPr>
        <w:t>个工作日各类基金份额净值。</w:t>
      </w:r>
    </w:p>
    <w:p w14:paraId="36DC45C3" w14:textId="77777777" w:rsidR="003B03E0" w:rsidRPr="00EB0068" w:rsidRDefault="00EF7383">
      <w:pPr>
        <w:spacing w:line="360" w:lineRule="auto"/>
        <w:ind w:firstLineChars="200" w:firstLine="480"/>
        <w:rPr>
          <w:bCs/>
          <w:sz w:val="24"/>
        </w:rPr>
      </w:pPr>
      <w:r w:rsidRPr="00EB0068">
        <w:rPr>
          <w:rFonts w:hint="eastAsia"/>
          <w:bCs/>
          <w:sz w:val="24"/>
        </w:rPr>
        <w:t>十一、基金转换</w:t>
      </w:r>
    </w:p>
    <w:p w14:paraId="3B6D0CAD" w14:textId="77777777" w:rsidR="003B03E0" w:rsidRPr="00EB0068" w:rsidRDefault="00EF7383">
      <w:pPr>
        <w:spacing w:line="360" w:lineRule="auto"/>
        <w:ind w:firstLineChars="200" w:firstLine="480"/>
        <w:rPr>
          <w:bCs/>
          <w:sz w:val="24"/>
        </w:rPr>
      </w:pPr>
      <w:r w:rsidRPr="00EB0068">
        <w:rPr>
          <w:rFonts w:hint="eastAsia"/>
          <w:bCs/>
          <w:sz w:val="24"/>
        </w:rPr>
        <w:t>基金管理人可以根据相关法律法规以及本基金合同的规定决定开办本基金与基金管理人管理的其他基金之间的转换业务，基金转换可以收取一定的转换费，相关规则由基金管理人届时根据相关法律法规及本基金合同的规定制定并公告，并提前告知基金托管人与相关机构。</w:t>
      </w:r>
    </w:p>
    <w:p w14:paraId="618C2396" w14:textId="77777777" w:rsidR="003B03E0" w:rsidRPr="00EB0068" w:rsidRDefault="00EF7383">
      <w:pPr>
        <w:spacing w:line="360" w:lineRule="auto"/>
        <w:ind w:firstLineChars="200" w:firstLine="480"/>
        <w:rPr>
          <w:bCs/>
          <w:sz w:val="24"/>
        </w:rPr>
      </w:pPr>
      <w:r w:rsidRPr="00EB0068">
        <w:rPr>
          <w:rFonts w:hint="eastAsia"/>
          <w:bCs/>
          <w:sz w:val="24"/>
        </w:rPr>
        <w:t>十二、基金份额的转让</w:t>
      </w:r>
    </w:p>
    <w:p w14:paraId="583E0A0E" w14:textId="77777777" w:rsidR="003B03E0" w:rsidRPr="00EB0068" w:rsidRDefault="00EF7383">
      <w:pPr>
        <w:spacing w:line="360" w:lineRule="auto"/>
        <w:ind w:firstLineChars="200" w:firstLine="480"/>
        <w:rPr>
          <w:bCs/>
          <w:sz w:val="24"/>
        </w:rPr>
      </w:pPr>
      <w:r w:rsidRPr="00EB0068">
        <w:rPr>
          <w:rFonts w:hint="eastAsia"/>
          <w:bCs/>
          <w:sz w:val="24"/>
        </w:rPr>
        <w:t>对基金份额持有人无实质不利影响，在法律法规允许且条件具备的情况下，基金管理人履行相关程序后可受理基金份额持有人通过中国证监会认可的交易场所或者交易方式进行份额转让的申请并由登记机构办理基金份额的过户登记。基金管理人拟受理基金份额转让业务的，将提前公告，基金份额持有人应根据基金管理人公告的业务规则办理基金份额转让业务。</w:t>
      </w:r>
    </w:p>
    <w:p w14:paraId="5F14AFBF" w14:textId="77777777" w:rsidR="003B03E0" w:rsidRPr="00EB0068" w:rsidRDefault="00EF7383">
      <w:pPr>
        <w:spacing w:line="360" w:lineRule="auto"/>
        <w:ind w:firstLineChars="200" w:firstLine="480"/>
        <w:rPr>
          <w:bCs/>
          <w:sz w:val="24"/>
        </w:rPr>
      </w:pPr>
      <w:r w:rsidRPr="00EB0068">
        <w:rPr>
          <w:rFonts w:hint="eastAsia"/>
          <w:bCs/>
          <w:sz w:val="24"/>
        </w:rPr>
        <w:t>十三、基金的</w:t>
      </w:r>
      <w:proofErr w:type="gramStart"/>
      <w:r w:rsidRPr="00EB0068">
        <w:rPr>
          <w:rFonts w:hint="eastAsia"/>
          <w:bCs/>
          <w:sz w:val="24"/>
        </w:rPr>
        <w:t>非交易</w:t>
      </w:r>
      <w:proofErr w:type="gramEnd"/>
      <w:r w:rsidRPr="00EB0068">
        <w:rPr>
          <w:rFonts w:hint="eastAsia"/>
          <w:bCs/>
          <w:sz w:val="24"/>
        </w:rPr>
        <w:t>过户</w:t>
      </w:r>
    </w:p>
    <w:p w14:paraId="37A72B79" w14:textId="77777777" w:rsidR="003B03E0" w:rsidRPr="00EB0068" w:rsidRDefault="00EF7383">
      <w:pPr>
        <w:spacing w:line="360" w:lineRule="auto"/>
        <w:ind w:firstLineChars="200" w:firstLine="480"/>
        <w:rPr>
          <w:bCs/>
          <w:sz w:val="24"/>
        </w:rPr>
      </w:pPr>
      <w:r w:rsidRPr="00EB0068">
        <w:rPr>
          <w:rFonts w:hint="eastAsia"/>
          <w:bCs/>
          <w:sz w:val="24"/>
        </w:rPr>
        <w:t>基金的</w:t>
      </w:r>
      <w:proofErr w:type="gramStart"/>
      <w:r w:rsidRPr="00EB0068">
        <w:rPr>
          <w:rFonts w:hint="eastAsia"/>
          <w:bCs/>
          <w:sz w:val="24"/>
        </w:rPr>
        <w:t>非交易</w:t>
      </w:r>
      <w:proofErr w:type="gramEnd"/>
      <w:r w:rsidRPr="00EB0068">
        <w:rPr>
          <w:rFonts w:hint="eastAsia"/>
          <w:bCs/>
          <w:sz w:val="24"/>
        </w:rPr>
        <w:t>过户是指基金登记机构受理继承、捐赠和司法强制执行等情形而产生的</w:t>
      </w:r>
      <w:proofErr w:type="gramStart"/>
      <w:r w:rsidRPr="00EB0068">
        <w:rPr>
          <w:rFonts w:hint="eastAsia"/>
          <w:bCs/>
          <w:sz w:val="24"/>
        </w:rPr>
        <w:t>非交易</w:t>
      </w:r>
      <w:proofErr w:type="gramEnd"/>
      <w:r w:rsidRPr="00EB0068">
        <w:rPr>
          <w:rFonts w:hint="eastAsia"/>
          <w:bCs/>
          <w:sz w:val="24"/>
        </w:rPr>
        <w:t>过户以及登记机构认可、符合法律法规的其它</w:t>
      </w:r>
      <w:proofErr w:type="gramStart"/>
      <w:r w:rsidRPr="00EB0068">
        <w:rPr>
          <w:rFonts w:hint="eastAsia"/>
          <w:bCs/>
          <w:sz w:val="24"/>
        </w:rPr>
        <w:t>非交易</w:t>
      </w:r>
      <w:proofErr w:type="gramEnd"/>
      <w:r w:rsidRPr="00EB0068">
        <w:rPr>
          <w:rFonts w:hint="eastAsia"/>
          <w:bCs/>
          <w:sz w:val="24"/>
        </w:rPr>
        <w:t>过户。无论在上述何种情况下，接受划转的主体必须是依法可以持有本</w:t>
      </w:r>
      <w:proofErr w:type="gramStart"/>
      <w:r w:rsidRPr="00EB0068">
        <w:rPr>
          <w:rFonts w:hint="eastAsia"/>
          <w:bCs/>
          <w:sz w:val="24"/>
        </w:rPr>
        <w:t>基金基金</w:t>
      </w:r>
      <w:proofErr w:type="gramEnd"/>
      <w:r w:rsidRPr="00EB0068">
        <w:rPr>
          <w:rFonts w:hint="eastAsia"/>
          <w:bCs/>
          <w:sz w:val="24"/>
        </w:rPr>
        <w:t>份额的投资人。</w:t>
      </w:r>
    </w:p>
    <w:p w14:paraId="233B88D1" w14:textId="77777777" w:rsidR="003B03E0" w:rsidRPr="00EB0068" w:rsidRDefault="00EF7383">
      <w:pPr>
        <w:spacing w:line="360" w:lineRule="auto"/>
        <w:ind w:firstLineChars="200" w:firstLine="480"/>
        <w:rPr>
          <w:bCs/>
          <w:sz w:val="24"/>
        </w:rPr>
      </w:pPr>
      <w:r w:rsidRPr="00EB0068">
        <w:rPr>
          <w:rFonts w:ascii="宋体" w:hAnsi="宋体" w:hint="eastAsia"/>
          <w:sz w:val="24"/>
        </w:rPr>
        <w:t>继承是指基金份额持有人死亡，其持有的基金份额由其合法的继承人继承；</w:t>
      </w:r>
      <w:proofErr w:type="gramStart"/>
      <w:r w:rsidRPr="00EB0068">
        <w:rPr>
          <w:rFonts w:ascii="宋体" w:hAnsi="宋体" w:hint="eastAsia"/>
          <w:sz w:val="24"/>
        </w:rPr>
        <w:t>捐赠指</w:t>
      </w:r>
      <w:proofErr w:type="gramEnd"/>
      <w:r w:rsidRPr="00EB0068">
        <w:rPr>
          <w:rFonts w:ascii="宋体" w:hAnsi="宋体" w:hint="eastAsia"/>
          <w:sz w:val="24"/>
        </w:rPr>
        <w:t>基金份额持有人将其合法持有的基金份额捐赠给福利性质的基金会或社会团体；司法强制执行是指司法机构依据生效司法文书将基金份额持有人持有的基金份额强制划转给其他自然人、法人或其他组织。办理</w:t>
      </w:r>
      <w:proofErr w:type="gramStart"/>
      <w:r w:rsidRPr="00EB0068">
        <w:rPr>
          <w:rFonts w:ascii="宋体" w:hAnsi="宋体" w:hint="eastAsia"/>
          <w:sz w:val="24"/>
        </w:rPr>
        <w:t>非交易</w:t>
      </w:r>
      <w:proofErr w:type="gramEnd"/>
      <w:r w:rsidRPr="00EB0068">
        <w:rPr>
          <w:rFonts w:ascii="宋体" w:hAnsi="宋体" w:hint="eastAsia"/>
          <w:sz w:val="24"/>
        </w:rPr>
        <w:t>过户必须提供基金登记机构要求提供的相关资料，对于符合条件的</w:t>
      </w:r>
      <w:proofErr w:type="gramStart"/>
      <w:r w:rsidRPr="00EB0068">
        <w:rPr>
          <w:rFonts w:ascii="宋体" w:hAnsi="宋体" w:hint="eastAsia"/>
          <w:sz w:val="24"/>
        </w:rPr>
        <w:t>非交易过户申请按</w:t>
      </w:r>
      <w:proofErr w:type="gramEnd"/>
      <w:r w:rsidRPr="00EB0068">
        <w:rPr>
          <w:rFonts w:ascii="宋体" w:hAnsi="宋体" w:hint="eastAsia"/>
          <w:sz w:val="24"/>
        </w:rPr>
        <w:t>基金登记机构的规定办理，并按基金登记机构规定的标准收费。</w:t>
      </w:r>
    </w:p>
    <w:p w14:paraId="3DFC74D2" w14:textId="77777777" w:rsidR="003B03E0" w:rsidRPr="00EB0068" w:rsidRDefault="00EF7383">
      <w:pPr>
        <w:spacing w:line="360" w:lineRule="auto"/>
        <w:ind w:firstLineChars="200" w:firstLine="480"/>
        <w:rPr>
          <w:bCs/>
          <w:sz w:val="24"/>
        </w:rPr>
      </w:pPr>
      <w:r w:rsidRPr="00EB0068">
        <w:rPr>
          <w:rFonts w:hint="eastAsia"/>
          <w:bCs/>
          <w:sz w:val="24"/>
        </w:rPr>
        <w:t>十四、基金的转托管</w:t>
      </w:r>
    </w:p>
    <w:p w14:paraId="191A6D4A" w14:textId="77777777" w:rsidR="003B03E0" w:rsidRPr="00EB0068" w:rsidRDefault="00EF7383">
      <w:pPr>
        <w:spacing w:line="360" w:lineRule="auto"/>
        <w:ind w:firstLineChars="200" w:firstLine="480"/>
        <w:rPr>
          <w:bCs/>
          <w:sz w:val="24"/>
        </w:rPr>
      </w:pPr>
      <w:r w:rsidRPr="00EB0068">
        <w:rPr>
          <w:rFonts w:hint="eastAsia"/>
          <w:bCs/>
          <w:sz w:val="24"/>
        </w:rPr>
        <w:t>基金份额持有人可办理已持有基金份额在不同销售机构之间的转托管，基金销售机构可以按照规定的标准收取转托管费。</w:t>
      </w:r>
    </w:p>
    <w:p w14:paraId="25DF70EC" w14:textId="77777777" w:rsidR="003B03E0" w:rsidRPr="00EB0068" w:rsidRDefault="00EF7383">
      <w:pPr>
        <w:spacing w:line="360" w:lineRule="auto"/>
        <w:ind w:firstLineChars="200" w:firstLine="480"/>
        <w:rPr>
          <w:bCs/>
          <w:sz w:val="24"/>
        </w:rPr>
      </w:pPr>
      <w:r w:rsidRPr="00EB0068">
        <w:rPr>
          <w:rFonts w:hint="eastAsia"/>
          <w:bCs/>
          <w:sz w:val="24"/>
        </w:rPr>
        <w:t>十五、定期定额投资计划</w:t>
      </w:r>
    </w:p>
    <w:p w14:paraId="07FBDAB1" w14:textId="77777777" w:rsidR="003B03E0" w:rsidRPr="00EB0068" w:rsidRDefault="00EF7383">
      <w:pPr>
        <w:spacing w:line="360" w:lineRule="auto"/>
        <w:ind w:firstLineChars="200" w:firstLine="480"/>
        <w:rPr>
          <w:bCs/>
          <w:sz w:val="24"/>
        </w:rPr>
      </w:pPr>
      <w:r w:rsidRPr="00EB0068">
        <w:rPr>
          <w:rFonts w:hint="eastAsia"/>
          <w:bCs/>
          <w:sz w:val="24"/>
        </w:rPr>
        <w:t>基金管理人可以为投资人办理定期定额投资计划，具体规则由基金管理人另行规定。投资人在办理定期定额投资计划时可自行约定每期扣款金额，每期扣款金额必须不低于基金管理人在相关公告或更新的招募说明书中所规定的定期定额投资计划最低申购金额。</w:t>
      </w:r>
    </w:p>
    <w:p w14:paraId="64015A51" w14:textId="51573463" w:rsidR="003B03E0" w:rsidRPr="00EB0068" w:rsidRDefault="00EF7383">
      <w:pPr>
        <w:spacing w:line="360" w:lineRule="auto"/>
        <w:ind w:firstLineChars="200" w:firstLine="480"/>
        <w:rPr>
          <w:bCs/>
          <w:sz w:val="24"/>
        </w:rPr>
      </w:pPr>
      <w:r w:rsidRPr="00EB0068">
        <w:rPr>
          <w:rFonts w:hint="eastAsia"/>
          <w:bCs/>
          <w:sz w:val="24"/>
        </w:rPr>
        <w:t>十六、基金份额的冻结、解冻与质押</w:t>
      </w:r>
    </w:p>
    <w:p w14:paraId="22F2C11A" w14:textId="77777777" w:rsidR="003B03E0" w:rsidRPr="00EB0068" w:rsidRDefault="00EF7383">
      <w:pPr>
        <w:spacing w:line="360" w:lineRule="auto"/>
        <w:ind w:firstLineChars="200" w:firstLine="480"/>
        <w:rPr>
          <w:bCs/>
          <w:sz w:val="24"/>
        </w:rPr>
      </w:pPr>
      <w:r w:rsidRPr="00EB0068">
        <w:rPr>
          <w:rFonts w:hint="eastAsia"/>
          <w:bCs/>
          <w:sz w:val="24"/>
        </w:rPr>
        <w:t>基金登记机构只受理国家有权机关依法要求的基金份额的冻结与解冻，以及登记机构认可、符合法律法规的其他情况下的冻结与解冻。基金份额被冻结的，被冻结部分产生的权益一并冻结，被冻结部分份额仍然参与收益分配与支付。法律法规或基金合同另有规定的除外。</w:t>
      </w:r>
    </w:p>
    <w:p w14:paraId="55E6B698" w14:textId="77777777" w:rsidR="003B03E0" w:rsidRPr="00EB0068" w:rsidRDefault="00EF7383">
      <w:pPr>
        <w:spacing w:line="360" w:lineRule="auto"/>
        <w:ind w:firstLineChars="200" w:firstLine="480"/>
        <w:rPr>
          <w:bCs/>
          <w:sz w:val="24"/>
        </w:rPr>
      </w:pPr>
      <w:r w:rsidRPr="00EB0068">
        <w:rPr>
          <w:rFonts w:hint="eastAsia"/>
          <w:bCs/>
          <w:sz w:val="24"/>
        </w:rPr>
        <w:t>对基金份额持有人无实质不利影响的前提下，如相关法律法规允许，基金管理人履行相关程序后可办理基金份额的质押业务或其他基金业务，基金管理人将制定和实施相应的业务规则。</w:t>
      </w:r>
    </w:p>
    <w:p w14:paraId="0EF7CF3F" w14:textId="77777777" w:rsidR="003B03E0" w:rsidRPr="00EB0068" w:rsidRDefault="00EF7383">
      <w:pPr>
        <w:spacing w:line="360" w:lineRule="auto"/>
        <w:ind w:firstLineChars="200" w:firstLine="480"/>
        <w:rPr>
          <w:bCs/>
          <w:sz w:val="24"/>
        </w:rPr>
      </w:pPr>
      <w:r w:rsidRPr="00EB0068">
        <w:rPr>
          <w:rFonts w:hint="eastAsia"/>
          <w:bCs/>
          <w:sz w:val="24"/>
        </w:rPr>
        <w:t>十七、实施</w:t>
      </w:r>
      <w:proofErr w:type="gramStart"/>
      <w:r w:rsidRPr="00EB0068">
        <w:rPr>
          <w:rFonts w:hint="eastAsia"/>
          <w:bCs/>
          <w:sz w:val="24"/>
        </w:rPr>
        <w:t>侧袋机制</w:t>
      </w:r>
      <w:proofErr w:type="gramEnd"/>
      <w:r w:rsidRPr="00EB0068">
        <w:rPr>
          <w:rFonts w:hint="eastAsia"/>
          <w:bCs/>
          <w:sz w:val="24"/>
        </w:rPr>
        <w:t>期间本基金的申购与赎回</w:t>
      </w:r>
    </w:p>
    <w:p w14:paraId="6F8C0AA5" w14:textId="77777777" w:rsidR="003B03E0" w:rsidRPr="00EB0068" w:rsidRDefault="00EF7383">
      <w:pPr>
        <w:spacing w:line="360" w:lineRule="auto"/>
        <w:ind w:firstLineChars="200" w:firstLine="480"/>
        <w:rPr>
          <w:bCs/>
          <w:sz w:val="24"/>
        </w:rPr>
        <w:sectPr w:rsidR="003B03E0" w:rsidRPr="00EB0068">
          <w:footerReference w:type="default" r:id="rId18"/>
          <w:pgSz w:w="12240" w:h="15840"/>
          <w:pgMar w:top="1440" w:right="1800" w:bottom="1440" w:left="1800" w:header="720" w:footer="720" w:gutter="0"/>
          <w:pgNumType w:start="1"/>
          <w:cols w:space="720"/>
        </w:sectPr>
      </w:pPr>
      <w:r w:rsidRPr="00EB0068">
        <w:rPr>
          <w:rFonts w:hint="eastAsia"/>
          <w:bCs/>
          <w:sz w:val="24"/>
        </w:rPr>
        <w:t>本基金实施</w:t>
      </w:r>
      <w:proofErr w:type="gramStart"/>
      <w:r w:rsidRPr="00EB0068">
        <w:rPr>
          <w:rFonts w:hint="eastAsia"/>
          <w:bCs/>
          <w:sz w:val="24"/>
        </w:rPr>
        <w:t>侧袋机制</w:t>
      </w:r>
      <w:proofErr w:type="gramEnd"/>
      <w:r w:rsidRPr="00EB0068">
        <w:rPr>
          <w:rFonts w:hint="eastAsia"/>
          <w:bCs/>
          <w:sz w:val="24"/>
        </w:rPr>
        <w:t>的，本基金的申购和赎回安排详见招募说明书或相关公告。</w:t>
      </w:r>
    </w:p>
    <w:p w14:paraId="6A814DAE" w14:textId="77777777" w:rsidR="003B03E0" w:rsidRPr="00EB0068" w:rsidRDefault="00EF7383">
      <w:pPr>
        <w:pStyle w:val="1"/>
        <w:spacing w:before="0" w:after="0"/>
        <w:jc w:val="center"/>
        <w:rPr>
          <w:rFonts w:ascii="Times New Roman"/>
          <w:color w:val="auto"/>
          <w:sz w:val="30"/>
        </w:rPr>
      </w:pPr>
      <w:bookmarkStart w:id="130" w:name="_Toc15143"/>
      <w:bookmarkStart w:id="131" w:name="_Toc12245"/>
      <w:bookmarkStart w:id="132" w:name="_Toc31653"/>
      <w:bookmarkStart w:id="133" w:name="_Toc141703887"/>
      <w:bookmarkStart w:id="134" w:name="_Toc98560353"/>
      <w:bookmarkStart w:id="135" w:name="_Toc123102454"/>
      <w:bookmarkStart w:id="136" w:name="_Toc3601"/>
      <w:bookmarkStart w:id="137" w:name="_Toc123051453"/>
      <w:bookmarkStart w:id="138" w:name="_Toc139991737"/>
      <w:bookmarkStart w:id="139" w:name="_Toc26207"/>
      <w:bookmarkStart w:id="140" w:name="_Toc16859"/>
      <w:bookmarkStart w:id="141" w:name="_Toc31235"/>
      <w:bookmarkStart w:id="142" w:name="_Toc29251"/>
      <w:bookmarkStart w:id="143" w:name="_Toc24034625"/>
      <w:bookmarkStart w:id="144" w:name="_Toc123112235"/>
      <w:bookmarkStart w:id="145" w:name="_Toc31644"/>
      <w:bookmarkStart w:id="146" w:name="_Toc14835"/>
      <w:bookmarkStart w:id="147" w:name="_Toc6405"/>
      <w:r w:rsidRPr="00EB0068">
        <w:rPr>
          <w:rFonts w:ascii="Times New Roman" w:hint="eastAsia"/>
          <w:color w:val="auto"/>
          <w:sz w:val="30"/>
        </w:rPr>
        <w:t>第七部分</w:t>
      </w:r>
      <w:r w:rsidRPr="00EB0068">
        <w:rPr>
          <w:rFonts w:ascii="Times New Roman"/>
          <w:color w:val="auto"/>
          <w:sz w:val="30"/>
        </w:rPr>
        <w:t xml:space="preserve">  </w:t>
      </w:r>
      <w:r w:rsidRPr="00EB0068">
        <w:rPr>
          <w:rFonts w:ascii="Times New Roman" w:hint="eastAsia"/>
          <w:color w:val="auto"/>
          <w:sz w:val="30"/>
        </w:rPr>
        <w:t>基金合同当事人及权利义务</w:t>
      </w:r>
      <w:bookmarkStart w:id="148" w:name="_Hlt55355235"/>
      <w:bookmarkStart w:id="149" w:name="_Toc523711668"/>
      <w:bookmarkStart w:id="150" w:name="_Toc57530239"/>
      <w:bookmarkStart w:id="151" w:name="_Toc79392580"/>
      <w:bookmarkStart w:id="152" w:name="_Toc15118234"/>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7D8E0238" w14:textId="77777777" w:rsidR="003B03E0" w:rsidRPr="00EB0068" w:rsidRDefault="003B03E0">
      <w:pPr>
        <w:spacing w:line="360" w:lineRule="auto"/>
        <w:ind w:firstLineChars="200" w:firstLine="480"/>
        <w:rPr>
          <w:bCs/>
          <w:sz w:val="24"/>
        </w:rPr>
      </w:pPr>
    </w:p>
    <w:p w14:paraId="4BF821C5" w14:textId="77777777" w:rsidR="003B03E0" w:rsidRPr="00EB0068" w:rsidRDefault="00EF7383">
      <w:pPr>
        <w:spacing w:line="360" w:lineRule="auto"/>
        <w:ind w:firstLineChars="200" w:firstLine="480"/>
        <w:rPr>
          <w:bCs/>
          <w:sz w:val="24"/>
        </w:rPr>
      </w:pPr>
      <w:r w:rsidRPr="00EB0068">
        <w:rPr>
          <w:rFonts w:hint="eastAsia"/>
          <w:bCs/>
          <w:sz w:val="24"/>
        </w:rPr>
        <w:t>一、基金</w:t>
      </w:r>
      <w:bookmarkEnd w:id="149"/>
      <w:r w:rsidRPr="00EB0068">
        <w:rPr>
          <w:rFonts w:hint="eastAsia"/>
          <w:bCs/>
          <w:sz w:val="24"/>
        </w:rPr>
        <w:t>管理人</w:t>
      </w:r>
      <w:bookmarkEnd w:id="150"/>
      <w:bookmarkEnd w:id="151"/>
      <w:bookmarkEnd w:id="152"/>
    </w:p>
    <w:p w14:paraId="09344D20" w14:textId="77777777" w:rsidR="003B03E0" w:rsidRPr="00EB0068" w:rsidRDefault="00EF7383">
      <w:pPr>
        <w:spacing w:line="360" w:lineRule="auto"/>
        <w:ind w:firstLineChars="200" w:firstLine="480"/>
        <w:rPr>
          <w:bCs/>
          <w:sz w:val="24"/>
        </w:rPr>
      </w:pPr>
      <w:bookmarkStart w:id="153" w:name="_Toc15118235"/>
      <w:r w:rsidRPr="00EB0068">
        <w:rPr>
          <w:rFonts w:hint="eastAsia"/>
          <w:bCs/>
          <w:sz w:val="24"/>
        </w:rPr>
        <w:t>（一）</w:t>
      </w:r>
      <w:r w:rsidRPr="00EB0068">
        <w:rPr>
          <w:bCs/>
          <w:sz w:val="24"/>
        </w:rPr>
        <w:tab/>
      </w:r>
      <w:r w:rsidRPr="00EB0068">
        <w:rPr>
          <w:rFonts w:hint="eastAsia"/>
          <w:bCs/>
          <w:sz w:val="24"/>
        </w:rPr>
        <w:t>基金管理人简况</w:t>
      </w:r>
      <w:bookmarkEnd w:id="153"/>
    </w:p>
    <w:p w14:paraId="367F6DD6" w14:textId="77777777" w:rsidR="003B03E0" w:rsidRPr="00EB0068" w:rsidRDefault="00EF7383">
      <w:pPr>
        <w:spacing w:line="360" w:lineRule="auto"/>
        <w:ind w:firstLineChars="200" w:firstLine="480"/>
        <w:rPr>
          <w:bCs/>
          <w:sz w:val="24"/>
        </w:rPr>
      </w:pPr>
      <w:bookmarkStart w:id="154" w:name="_Toc15118236"/>
      <w:bookmarkStart w:id="155" w:name="_Toc15118237"/>
      <w:r w:rsidRPr="00EB0068">
        <w:rPr>
          <w:rFonts w:hint="eastAsia"/>
          <w:bCs/>
          <w:sz w:val="24"/>
        </w:rPr>
        <w:t>名称：博时基金管理有限公司</w:t>
      </w:r>
    </w:p>
    <w:p w14:paraId="51A580D6" w14:textId="77777777" w:rsidR="003B03E0" w:rsidRPr="00EB0068" w:rsidRDefault="00EF7383">
      <w:pPr>
        <w:spacing w:line="360" w:lineRule="auto"/>
        <w:ind w:firstLineChars="200" w:firstLine="480"/>
        <w:rPr>
          <w:bCs/>
          <w:sz w:val="24"/>
        </w:rPr>
      </w:pPr>
      <w:r w:rsidRPr="00EB0068">
        <w:rPr>
          <w:rFonts w:hint="eastAsia"/>
          <w:bCs/>
          <w:sz w:val="24"/>
        </w:rPr>
        <w:t>住所：深圳市福田区莲花街道福新社区益田路</w:t>
      </w:r>
      <w:r w:rsidRPr="00EB0068">
        <w:rPr>
          <w:bCs/>
          <w:sz w:val="24"/>
        </w:rPr>
        <w:t>5999</w:t>
      </w:r>
      <w:r w:rsidRPr="00EB0068">
        <w:rPr>
          <w:rFonts w:hint="eastAsia"/>
          <w:bCs/>
          <w:sz w:val="24"/>
        </w:rPr>
        <w:t>号基金大厦</w:t>
      </w:r>
      <w:r w:rsidRPr="00EB0068">
        <w:rPr>
          <w:bCs/>
          <w:sz w:val="24"/>
        </w:rPr>
        <w:t>21</w:t>
      </w:r>
      <w:r w:rsidRPr="00EB0068">
        <w:rPr>
          <w:rFonts w:hint="eastAsia"/>
          <w:bCs/>
          <w:sz w:val="24"/>
        </w:rPr>
        <w:t>层</w:t>
      </w:r>
    </w:p>
    <w:p w14:paraId="554C6044" w14:textId="77777777" w:rsidR="003B03E0" w:rsidRPr="00EB0068" w:rsidRDefault="00EF7383">
      <w:pPr>
        <w:spacing w:line="360" w:lineRule="auto"/>
        <w:ind w:firstLineChars="200" w:firstLine="480"/>
        <w:rPr>
          <w:bCs/>
          <w:sz w:val="24"/>
        </w:rPr>
      </w:pPr>
      <w:r w:rsidRPr="00EB0068">
        <w:rPr>
          <w:rFonts w:hint="eastAsia"/>
          <w:bCs/>
          <w:sz w:val="24"/>
        </w:rPr>
        <w:t>法定代表人：江向阳</w:t>
      </w:r>
    </w:p>
    <w:p w14:paraId="6E15F854" w14:textId="77777777" w:rsidR="003B03E0" w:rsidRPr="00EB0068" w:rsidRDefault="00EF7383">
      <w:pPr>
        <w:spacing w:line="360" w:lineRule="auto"/>
        <w:ind w:firstLineChars="200" w:firstLine="480"/>
        <w:rPr>
          <w:bCs/>
          <w:sz w:val="24"/>
        </w:rPr>
      </w:pPr>
      <w:r w:rsidRPr="00EB0068">
        <w:rPr>
          <w:rFonts w:hint="eastAsia"/>
          <w:bCs/>
          <w:sz w:val="24"/>
        </w:rPr>
        <w:t>设立日期：</w:t>
      </w:r>
      <w:r w:rsidRPr="00EB0068">
        <w:rPr>
          <w:bCs/>
          <w:sz w:val="24"/>
        </w:rPr>
        <w:t xml:space="preserve"> 1998</w:t>
      </w:r>
      <w:r w:rsidRPr="00EB0068">
        <w:rPr>
          <w:rFonts w:hint="eastAsia"/>
          <w:bCs/>
          <w:sz w:val="24"/>
        </w:rPr>
        <w:t>年</w:t>
      </w:r>
      <w:r w:rsidRPr="00EB0068">
        <w:rPr>
          <w:bCs/>
          <w:sz w:val="24"/>
        </w:rPr>
        <w:t>7</w:t>
      </w:r>
      <w:r w:rsidRPr="00EB0068">
        <w:rPr>
          <w:rFonts w:hint="eastAsia"/>
          <w:bCs/>
          <w:sz w:val="24"/>
        </w:rPr>
        <w:t>月</w:t>
      </w:r>
      <w:r w:rsidRPr="00EB0068">
        <w:rPr>
          <w:bCs/>
          <w:sz w:val="24"/>
        </w:rPr>
        <w:t>13</w:t>
      </w:r>
      <w:r w:rsidRPr="00EB0068">
        <w:rPr>
          <w:rFonts w:hint="eastAsia"/>
          <w:bCs/>
          <w:sz w:val="24"/>
        </w:rPr>
        <w:t>日</w:t>
      </w:r>
    </w:p>
    <w:p w14:paraId="5BE4905F" w14:textId="77777777" w:rsidR="003B03E0" w:rsidRPr="00EB0068" w:rsidRDefault="00EF7383">
      <w:pPr>
        <w:spacing w:line="360" w:lineRule="auto"/>
        <w:ind w:firstLineChars="200" w:firstLine="480"/>
        <w:rPr>
          <w:bCs/>
          <w:sz w:val="24"/>
        </w:rPr>
      </w:pPr>
      <w:r w:rsidRPr="00EB0068">
        <w:rPr>
          <w:rFonts w:hint="eastAsia"/>
          <w:bCs/>
          <w:sz w:val="24"/>
        </w:rPr>
        <w:t>批准设立机关及批准设立文号：中国证监会</w:t>
      </w:r>
      <w:proofErr w:type="gramStart"/>
      <w:r w:rsidRPr="00EB0068">
        <w:rPr>
          <w:rFonts w:hint="eastAsia"/>
          <w:bCs/>
          <w:sz w:val="24"/>
        </w:rPr>
        <w:t>证监基字</w:t>
      </w:r>
      <w:proofErr w:type="gramEnd"/>
      <w:r w:rsidRPr="00EB0068">
        <w:rPr>
          <w:rFonts w:hint="eastAsia"/>
          <w:bCs/>
          <w:sz w:val="24"/>
        </w:rPr>
        <w:t>【</w:t>
      </w:r>
      <w:r w:rsidRPr="00EB0068">
        <w:rPr>
          <w:bCs/>
          <w:sz w:val="24"/>
        </w:rPr>
        <w:t>1998</w:t>
      </w:r>
      <w:r w:rsidRPr="00EB0068">
        <w:rPr>
          <w:rFonts w:hint="eastAsia"/>
          <w:bCs/>
          <w:sz w:val="24"/>
        </w:rPr>
        <w:t>】</w:t>
      </w:r>
      <w:r w:rsidRPr="00EB0068">
        <w:rPr>
          <w:bCs/>
          <w:sz w:val="24"/>
        </w:rPr>
        <w:t>26</w:t>
      </w:r>
      <w:r w:rsidRPr="00EB0068">
        <w:rPr>
          <w:rFonts w:hint="eastAsia"/>
          <w:bCs/>
          <w:sz w:val="24"/>
        </w:rPr>
        <w:t>号</w:t>
      </w:r>
    </w:p>
    <w:p w14:paraId="6A836F0A" w14:textId="77777777" w:rsidR="003B03E0" w:rsidRPr="00EB0068" w:rsidRDefault="00EF7383">
      <w:pPr>
        <w:spacing w:line="360" w:lineRule="auto"/>
        <w:ind w:firstLineChars="200" w:firstLine="480"/>
        <w:rPr>
          <w:bCs/>
          <w:sz w:val="24"/>
        </w:rPr>
      </w:pPr>
      <w:r w:rsidRPr="00EB0068">
        <w:rPr>
          <w:rFonts w:hint="eastAsia"/>
          <w:bCs/>
          <w:sz w:val="24"/>
        </w:rPr>
        <w:t>组织形式：有限责任公司</w:t>
      </w:r>
    </w:p>
    <w:p w14:paraId="4F47CD5D" w14:textId="77777777" w:rsidR="003B03E0" w:rsidRPr="00EB0068" w:rsidRDefault="00EF7383">
      <w:pPr>
        <w:spacing w:line="360" w:lineRule="auto"/>
        <w:ind w:firstLineChars="200" w:firstLine="480"/>
        <w:rPr>
          <w:bCs/>
          <w:sz w:val="24"/>
        </w:rPr>
      </w:pPr>
      <w:r w:rsidRPr="00EB0068">
        <w:rPr>
          <w:rFonts w:hint="eastAsia"/>
          <w:bCs/>
          <w:sz w:val="24"/>
        </w:rPr>
        <w:t>注册资本：</w:t>
      </w:r>
      <w:r w:rsidRPr="00EB0068">
        <w:rPr>
          <w:bCs/>
          <w:sz w:val="24"/>
        </w:rPr>
        <w:t xml:space="preserve"> 2.5</w:t>
      </w:r>
      <w:r w:rsidRPr="00EB0068">
        <w:rPr>
          <w:rFonts w:hint="eastAsia"/>
          <w:bCs/>
          <w:sz w:val="24"/>
        </w:rPr>
        <w:t>亿元人民币</w:t>
      </w:r>
    </w:p>
    <w:p w14:paraId="109E56DC" w14:textId="77777777" w:rsidR="003B03E0" w:rsidRPr="00EB0068" w:rsidRDefault="00EF7383">
      <w:pPr>
        <w:spacing w:line="360" w:lineRule="auto"/>
        <w:ind w:firstLineChars="200" w:firstLine="480"/>
        <w:rPr>
          <w:bCs/>
          <w:sz w:val="24"/>
        </w:rPr>
      </w:pPr>
      <w:r w:rsidRPr="00EB0068">
        <w:rPr>
          <w:rFonts w:hint="eastAsia"/>
          <w:bCs/>
          <w:sz w:val="24"/>
        </w:rPr>
        <w:t>存续期限：</w:t>
      </w:r>
      <w:r w:rsidRPr="00EB0068">
        <w:rPr>
          <w:bCs/>
          <w:sz w:val="24"/>
        </w:rPr>
        <w:t xml:space="preserve"> </w:t>
      </w:r>
      <w:r w:rsidRPr="00EB0068">
        <w:rPr>
          <w:rFonts w:hint="eastAsia"/>
          <w:bCs/>
          <w:sz w:val="24"/>
        </w:rPr>
        <w:t>持续经营</w:t>
      </w:r>
    </w:p>
    <w:p w14:paraId="2576E2E1" w14:textId="77777777" w:rsidR="003B03E0" w:rsidRPr="00EB0068" w:rsidRDefault="00EF7383">
      <w:pPr>
        <w:spacing w:line="360" w:lineRule="auto"/>
        <w:ind w:firstLineChars="200" w:firstLine="480"/>
        <w:rPr>
          <w:bCs/>
          <w:sz w:val="24"/>
        </w:rPr>
      </w:pPr>
      <w:r w:rsidRPr="00EB0068">
        <w:rPr>
          <w:rFonts w:hint="eastAsia"/>
          <w:bCs/>
          <w:sz w:val="24"/>
        </w:rPr>
        <w:t>联系电话：</w:t>
      </w:r>
      <w:r w:rsidRPr="00EB0068">
        <w:rPr>
          <w:bCs/>
          <w:sz w:val="24"/>
        </w:rPr>
        <w:t>0755-83169999</w:t>
      </w:r>
    </w:p>
    <w:bookmarkEnd w:id="154"/>
    <w:p w14:paraId="5CEAAAFA" w14:textId="77777777" w:rsidR="003B03E0" w:rsidRPr="00EB0068" w:rsidRDefault="00EF7383">
      <w:pPr>
        <w:spacing w:line="360" w:lineRule="auto"/>
        <w:ind w:firstLineChars="200" w:firstLine="480"/>
        <w:rPr>
          <w:bCs/>
          <w:sz w:val="24"/>
        </w:rPr>
      </w:pPr>
      <w:r w:rsidRPr="00EB0068">
        <w:rPr>
          <w:rFonts w:hint="eastAsia"/>
          <w:bCs/>
          <w:sz w:val="24"/>
        </w:rPr>
        <w:t>（二）</w:t>
      </w:r>
      <w:r w:rsidRPr="00EB0068">
        <w:rPr>
          <w:bCs/>
          <w:sz w:val="24"/>
        </w:rPr>
        <w:tab/>
      </w:r>
      <w:r w:rsidRPr="00EB0068">
        <w:rPr>
          <w:rFonts w:hint="eastAsia"/>
          <w:bCs/>
          <w:sz w:val="24"/>
        </w:rPr>
        <w:t>基金管理人的权利与义务</w:t>
      </w:r>
      <w:bookmarkEnd w:id="155"/>
    </w:p>
    <w:p w14:paraId="31AE1F79"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、根据《基金法》、《运作办法》及其他有关规定，基金管理人的权利包括但不限于：</w:t>
      </w:r>
    </w:p>
    <w:p w14:paraId="7FFA38F3"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）依法募集资金；</w:t>
      </w:r>
    </w:p>
    <w:p w14:paraId="3D67B3DE"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）自《基金合同》生效之日起，根据法律法规和《基金合同》独立运用并管理基金财产；</w:t>
      </w:r>
    </w:p>
    <w:p w14:paraId="4E6C3393"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）依照《基金合同》收取基金管理费以及法律法规规定或中国证监会批准的其他费用；</w:t>
      </w:r>
    </w:p>
    <w:p w14:paraId="280365C5"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）销售基金份额；</w:t>
      </w:r>
    </w:p>
    <w:p w14:paraId="25640877"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5</w:t>
      </w:r>
      <w:r w:rsidRPr="00EB0068">
        <w:rPr>
          <w:rFonts w:hint="eastAsia"/>
          <w:bCs/>
          <w:sz w:val="24"/>
        </w:rPr>
        <w:t>）</w:t>
      </w:r>
      <w:bookmarkStart w:id="156" w:name="_Hlt88896155"/>
      <w:r w:rsidRPr="00EB0068">
        <w:rPr>
          <w:rFonts w:hint="eastAsia"/>
          <w:bCs/>
          <w:sz w:val="24"/>
        </w:rPr>
        <w:t>按照规定召集</w:t>
      </w:r>
      <w:bookmarkEnd w:id="156"/>
      <w:r w:rsidRPr="00EB0068">
        <w:rPr>
          <w:rFonts w:hint="eastAsia"/>
          <w:bCs/>
          <w:sz w:val="24"/>
        </w:rPr>
        <w:t>基金份额持有人大会；</w:t>
      </w:r>
    </w:p>
    <w:p w14:paraId="09A5852A"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6</w:t>
      </w:r>
      <w:r w:rsidRPr="00EB0068">
        <w:rPr>
          <w:rFonts w:hint="eastAsia"/>
          <w:bCs/>
          <w:sz w:val="24"/>
        </w:rPr>
        <w:t>）依据《基金合同》及有关法律规定监督基金托管人，如认为基金托管人违反了《基金合同》及国家有关法律规定，应呈报中国证监会和其他监管部门，并采取必要措施保护基金投资者的利益；</w:t>
      </w:r>
    </w:p>
    <w:p w14:paraId="2DF25E1F"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7</w:t>
      </w:r>
      <w:r w:rsidRPr="00EB0068">
        <w:rPr>
          <w:rFonts w:hint="eastAsia"/>
          <w:bCs/>
          <w:sz w:val="24"/>
        </w:rPr>
        <w:t>）在基金托管人更换时，提名新的基金托管人；</w:t>
      </w:r>
    </w:p>
    <w:p w14:paraId="46119823"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8</w:t>
      </w:r>
      <w:r w:rsidRPr="00EB0068">
        <w:rPr>
          <w:rFonts w:hint="eastAsia"/>
          <w:bCs/>
          <w:sz w:val="24"/>
        </w:rPr>
        <w:t>）选择、更换基金销售机构，对基金销售机构的相关行为进行监督和处理；</w:t>
      </w:r>
      <w:r w:rsidRPr="00EB0068">
        <w:rPr>
          <w:bCs/>
          <w:sz w:val="24"/>
        </w:rPr>
        <w:t xml:space="preserve"> </w:t>
      </w:r>
    </w:p>
    <w:p w14:paraId="2C065E7E"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9</w:t>
      </w:r>
      <w:r w:rsidRPr="00EB0068">
        <w:rPr>
          <w:rFonts w:hint="eastAsia"/>
          <w:bCs/>
          <w:sz w:val="24"/>
        </w:rPr>
        <w:t>）担任或委托其他符合条件的机构担任基金登记机构办理基金登记业务并获得《基金合同》规定的费用；</w:t>
      </w:r>
      <w:r w:rsidRPr="00EB0068">
        <w:rPr>
          <w:bCs/>
          <w:sz w:val="24"/>
        </w:rPr>
        <w:t xml:space="preserve"> </w:t>
      </w:r>
    </w:p>
    <w:p w14:paraId="0B63D135"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10</w:t>
      </w:r>
      <w:r w:rsidRPr="00EB0068">
        <w:rPr>
          <w:rFonts w:hint="eastAsia"/>
          <w:bCs/>
          <w:sz w:val="24"/>
        </w:rPr>
        <w:t>）依据《基金合同》及有关法律规定决定基金收益的分配方案；</w:t>
      </w:r>
      <w:r w:rsidRPr="00EB0068">
        <w:rPr>
          <w:bCs/>
          <w:sz w:val="24"/>
        </w:rPr>
        <w:tab/>
      </w:r>
    </w:p>
    <w:p w14:paraId="0F5D9208"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11</w:t>
      </w:r>
      <w:r w:rsidRPr="00EB0068">
        <w:rPr>
          <w:rFonts w:hint="eastAsia"/>
          <w:bCs/>
          <w:sz w:val="24"/>
        </w:rPr>
        <w:t>）在《基金合同》约定的范围内，拒绝或暂停受理申购、赎回与转换申请；</w:t>
      </w:r>
      <w:r w:rsidRPr="00EB0068">
        <w:rPr>
          <w:bCs/>
          <w:sz w:val="24"/>
        </w:rPr>
        <w:t xml:space="preserve"> </w:t>
      </w:r>
    </w:p>
    <w:p w14:paraId="13B80417"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12</w:t>
      </w:r>
      <w:r w:rsidRPr="00EB0068">
        <w:rPr>
          <w:rFonts w:hint="eastAsia"/>
          <w:bCs/>
          <w:sz w:val="24"/>
        </w:rPr>
        <w:t>）依照法律法规为基金的利益对被投资公司行使股东权利，为基金的利益行使因基金财产投资于证券所产生的权利；</w:t>
      </w:r>
    </w:p>
    <w:p w14:paraId="1581AF43"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13</w:t>
      </w:r>
      <w:r w:rsidRPr="00EB0068">
        <w:rPr>
          <w:rFonts w:hint="eastAsia"/>
          <w:bCs/>
          <w:sz w:val="24"/>
        </w:rPr>
        <w:t>）在法律法规允许的前提下，为基金的利益依法为基金进行融资及转融通证券出借业务等；</w:t>
      </w:r>
      <w:r w:rsidRPr="00EB0068">
        <w:rPr>
          <w:bCs/>
          <w:sz w:val="24"/>
        </w:rPr>
        <w:t xml:space="preserve"> </w:t>
      </w:r>
    </w:p>
    <w:p w14:paraId="2B2D6D11"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14</w:t>
      </w:r>
      <w:r w:rsidRPr="00EB0068">
        <w:rPr>
          <w:rFonts w:hint="eastAsia"/>
          <w:bCs/>
          <w:sz w:val="24"/>
        </w:rPr>
        <w:t>）以基金管理人的名义，代表基金份额持有人的利益行使诉讼权利或者实施其他法律行为；</w:t>
      </w:r>
    </w:p>
    <w:p w14:paraId="08BDE2D8"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15</w:t>
      </w:r>
      <w:r w:rsidRPr="00EB0068">
        <w:rPr>
          <w:rFonts w:hint="eastAsia"/>
          <w:bCs/>
          <w:sz w:val="24"/>
        </w:rPr>
        <w:t>）选择、更换律师事务所、会计师事务所、证券、期货经纪商或其他为基金提供服务的外部机构；</w:t>
      </w:r>
    </w:p>
    <w:p w14:paraId="77B43EC0"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16</w:t>
      </w:r>
      <w:r w:rsidRPr="00EB0068">
        <w:rPr>
          <w:rFonts w:hint="eastAsia"/>
          <w:bCs/>
          <w:sz w:val="24"/>
        </w:rPr>
        <w:t>）在符合有关法律、法规的前提下，制订和调整有关基金认购、申购、赎回、转换、定期定额投资和</w:t>
      </w:r>
      <w:proofErr w:type="gramStart"/>
      <w:r w:rsidRPr="00EB0068">
        <w:rPr>
          <w:rFonts w:hint="eastAsia"/>
          <w:bCs/>
          <w:sz w:val="24"/>
        </w:rPr>
        <w:t>非交易</w:t>
      </w:r>
      <w:proofErr w:type="gramEnd"/>
      <w:r w:rsidRPr="00EB0068">
        <w:rPr>
          <w:rFonts w:hint="eastAsia"/>
          <w:bCs/>
          <w:sz w:val="24"/>
        </w:rPr>
        <w:t>过户等业务规则；</w:t>
      </w:r>
    </w:p>
    <w:p w14:paraId="58D83420"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17</w:t>
      </w:r>
      <w:r w:rsidRPr="00EB0068">
        <w:rPr>
          <w:rFonts w:hint="eastAsia"/>
          <w:bCs/>
          <w:sz w:val="24"/>
        </w:rPr>
        <w:t>）法律法规及中国证监会规定的和《基金合同》约定的其他权利。</w:t>
      </w:r>
    </w:p>
    <w:p w14:paraId="79548A83" w14:textId="77777777" w:rsidR="003B03E0" w:rsidRPr="00EB0068" w:rsidRDefault="00EF7383">
      <w:pPr>
        <w:spacing w:line="440" w:lineRule="atLeast"/>
        <w:ind w:firstLineChars="200" w:firstLine="480"/>
        <w:rPr>
          <w:bCs/>
          <w:sz w:val="24"/>
        </w:rPr>
      </w:pPr>
      <w:r w:rsidRPr="00EB0068">
        <w:rPr>
          <w:bCs/>
          <w:sz w:val="24"/>
        </w:rPr>
        <w:t>2</w:t>
      </w:r>
      <w:r w:rsidRPr="00EB0068">
        <w:rPr>
          <w:rFonts w:hint="eastAsia"/>
          <w:bCs/>
          <w:sz w:val="24"/>
        </w:rPr>
        <w:t>、根据《基金法》、《运作办法》及其他有关规定，基金管理人的义务包括但不限于：</w:t>
      </w:r>
    </w:p>
    <w:p w14:paraId="3B52AA18" w14:textId="77777777" w:rsidR="003B03E0" w:rsidRPr="00EB0068" w:rsidRDefault="00EF7383">
      <w:pPr>
        <w:spacing w:line="440" w:lineRule="atLeast"/>
        <w:ind w:firstLineChars="200" w:firstLine="480"/>
        <w:rPr>
          <w:bCs/>
          <w:sz w:val="24"/>
        </w:rPr>
      </w:pPr>
      <w:bookmarkStart w:id="157" w:name="_Toc523711669"/>
      <w:r w:rsidRPr="00EB0068">
        <w:rPr>
          <w:rFonts w:hint="eastAsia"/>
          <w:bCs/>
          <w:sz w:val="24"/>
        </w:rPr>
        <w:t>（</w:t>
      </w:r>
      <w:r w:rsidRPr="00EB0068">
        <w:rPr>
          <w:bCs/>
          <w:sz w:val="24"/>
        </w:rPr>
        <w:t>1</w:t>
      </w:r>
      <w:r w:rsidRPr="00EB0068">
        <w:rPr>
          <w:rFonts w:hint="eastAsia"/>
          <w:bCs/>
          <w:sz w:val="24"/>
        </w:rPr>
        <w:t>）依法募集资金，办理或者委托经中国证监会认定的其他机构代为办理基金份额的发售、申购、赎回和登记事宜；</w:t>
      </w:r>
    </w:p>
    <w:p w14:paraId="6D5420C6"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2</w:t>
      </w:r>
      <w:r w:rsidRPr="00EB0068">
        <w:rPr>
          <w:rFonts w:hint="eastAsia"/>
          <w:bCs/>
          <w:sz w:val="24"/>
        </w:rPr>
        <w:t>）办理基金备案手续；</w:t>
      </w:r>
    </w:p>
    <w:p w14:paraId="4F7A45C3"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3</w:t>
      </w:r>
      <w:r w:rsidRPr="00EB0068">
        <w:rPr>
          <w:rFonts w:hint="eastAsia"/>
          <w:bCs/>
          <w:sz w:val="24"/>
        </w:rPr>
        <w:t>）自《基金合同》生效之日起，以诚实信用、谨慎勤勉的原则管理和运用基金财产；</w:t>
      </w:r>
    </w:p>
    <w:p w14:paraId="20D3312B"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）配备足够的具有专业资格的人员进行基金投资分析、决策，以专业化的经营方式管理和运作基金财产；</w:t>
      </w:r>
    </w:p>
    <w:p w14:paraId="6112049A"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5</w:t>
      </w:r>
      <w:r w:rsidRPr="00EB0068">
        <w:rPr>
          <w:rFonts w:hint="eastAsia"/>
          <w:bCs/>
          <w:sz w:val="24"/>
        </w:rPr>
        <w:t>）建立健全内部风险控制、监察与稽核、财务管理及人事管理等制度，保证所管理的基金财产和基金管理人的财产相互独立，对所管理的不同基金分别管理，分别记账，进行证券投资；</w:t>
      </w:r>
    </w:p>
    <w:p w14:paraId="0B477AD0"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6</w:t>
      </w:r>
      <w:r w:rsidRPr="00EB0068">
        <w:rPr>
          <w:rFonts w:hint="eastAsia"/>
          <w:bCs/>
          <w:sz w:val="24"/>
        </w:rPr>
        <w:t>）除依据《基金法》、《基金合同》及其他有关规定外，不得利用基金财产为自己及任何第三人谋取利益，不得委托第三人运作基金财产；</w:t>
      </w:r>
      <w:bookmarkStart w:id="158" w:name="_Hlt88897298"/>
      <w:bookmarkEnd w:id="158"/>
    </w:p>
    <w:p w14:paraId="503F427F"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7</w:t>
      </w:r>
      <w:r w:rsidRPr="00EB0068">
        <w:rPr>
          <w:rFonts w:hint="eastAsia"/>
          <w:bCs/>
          <w:sz w:val="24"/>
        </w:rPr>
        <w:t>）依法接受基金托管人的监督；</w:t>
      </w:r>
    </w:p>
    <w:p w14:paraId="25E6E02C"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8</w:t>
      </w:r>
      <w:r w:rsidRPr="00EB0068">
        <w:rPr>
          <w:rFonts w:hint="eastAsia"/>
          <w:bCs/>
          <w:sz w:val="24"/>
        </w:rPr>
        <w:t>）采取适当合理的措施使计算基金份额认购、申购、赎回和注销价格的方法符合《基金合同》等法律文件的规定，按有关规定计算并公告基金净值信息，确定基金份额申购、赎回的价格；</w:t>
      </w:r>
    </w:p>
    <w:p w14:paraId="2532D040"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9</w:t>
      </w:r>
      <w:r w:rsidRPr="00EB0068">
        <w:rPr>
          <w:rFonts w:hint="eastAsia"/>
          <w:bCs/>
          <w:sz w:val="24"/>
        </w:rPr>
        <w:t>）进行基金会计核算并编制基金财务会计报告；</w:t>
      </w:r>
    </w:p>
    <w:p w14:paraId="296C000B"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10</w:t>
      </w:r>
      <w:r w:rsidRPr="00EB0068">
        <w:rPr>
          <w:rFonts w:hint="eastAsia"/>
          <w:bCs/>
          <w:sz w:val="24"/>
        </w:rPr>
        <w:t>）编制季度报告、中期报告和年度报告；</w:t>
      </w:r>
    </w:p>
    <w:p w14:paraId="2F4A62D7"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11</w:t>
      </w:r>
      <w:r w:rsidRPr="00EB0068">
        <w:rPr>
          <w:rFonts w:hint="eastAsia"/>
          <w:bCs/>
          <w:sz w:val="24"/>
        </w:rPr>
        <w:t>）严格按照《基金法》、《基金合同》及其他有关规定，履行信息披露及报告义务；</w:t>
      </w:r>
    </w:p>
    <w:p w14:paraId="53BE9876"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12</w:t>
      </w:r>
      <w:r w:rsidRPr="00EB0068">
        <w:rPr>
          <w:rFonts w:hint="eastAsia"/>
          <w:bCs/>
          <w:sz w:val="24"/>
        </w:rPr>
        <w:t>）保守基金商业秘密，不泄露基金投资计划、投资意向等。除《基金法》、《基金合同》及其他有关规定另有规定外，在基金信息公开披露前应予保密，不向他人泄露，</w:t>
      </w:r>
      <w:bookmarkStart w:id="159" w:name="_Hlk39783966"/>
      <w:r w:rsidRPr="00EB0068">
        <w:rPr>
          <w:rFonts w:hint="eastAsia"/>
          <w:bCs/>
          <w:sz w:val="24"/>
        </w:rPr>
        <w:t>但向审计、法律等外部专业顾问提供的除外</w:t>
      </w:r>
      <w:bookmarkEnd w:id="159"/>
      <w:r w:rsidRPr="00EB0068">
        <w:rPr>
          <w:rFonts w:hint="eastAsia"/>
          <w:bCs/>
          <w:sz w:val="24"/>
        </w:rPr>
        <w:t>；</w:t>
      </w:r>
    </w:p>
    <w:p w14:paraId="51EBD636"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13</w:t>
      </w:r>
      <w:r w:rsidRPr="00EB0068">
        <w:rPr>
          <w:rFonts w:hint="eastAsia"/>
          <w:bCs/>
          <w:sz w:val="24"/>
        </w:rPr>
        <w:t>）按《基金合同》的约定确定基金收益分配方案，及时向基金份额持有人分配基金收益；</w:t>
      </w:r>
    </w:p>
    <w:p w14:paraId="5F85AC4F"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14</w:t>
      </w:r>
      <w:r w:rsidRPr="00EB0068">
        <w:rPr>
          <w:rFonts w:hint="eastAsia"/>
          <w:bCs/>
          <w:sz w:val="24"/>
        </w:rPr>
        <w:t>）按规定受理申购与赎回申请，及时、足额支付赎回款项；</w:t>
      </w:r>
    </w:p>
    <w:p w14:paraId="2630329C"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15</w:t>
      </w:r>
      <w:r w:rsidRPr="00EB0068">
        <w:rPr>
          <w:rFonts w:hint="eastAsia"/>
          <w:bCs/>
          <w:sz w:val="24"/>
        </w:rPr>
        <w:t>）依据《基金法》、《基金合同》及其他有关规定召集基金份额持有人大会或配合基金托管人、基金份额持有人依法召集基金份额持有人大会；</w:t>
      </w:r>
    </w:p>
    <w:p w14:paraId="22125155"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16</w:t>
      </w:r>
      <w:r w:rsidRPr="00EB0068">
        <w:rPr>
          <w:rFonts w:hint="eastAsia"/>
          <w:bCs/>
          <w:sz w:val="24"/>
        </w:rPr>
        <w:t>）按规定保存基金财产管理业务活动的会计账册、报表、记录和其他相关资料</w:t>
      </w:r>
      <w:r w:rsidRPr="00EB0068">
        <w:rPr>
          <w:bCs/>
          <w:sz w:val="24"/>
        </w:rPr>
        <w:t>15</w:t>
      </w:r>
      <w:r w:rsidRPr="00EB0068">
        <w:rPr>
          <w:rFonts w:hint="eastAsia"/>
          <w:bCs/>
          <w:sz w:val="24"/>
        </w:rPr>
        <w:t>年以上；</w:t>
      </w:r>
    </w:p>
    <w:p w14:paraId="33C6E85F"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17</w:t>
      </w:r>
      <w:r w:rsidRPr="00EB0068">
        <w:rPr>
          <w:rFonts w:hint="eastAsia"/>
          <w:bCs/>
          <w:sz w:val="24"/>
        </w:rPr>
        <w:t>）确保需要向基金投资者提供的各项文件或资料在规定时间发出，并且保证投资者能够按照《基金合同》规定的时间和方式，随时查阅到与基金有关的公开资料，并在支付合理成本的条件下得到有关资料的复印件；</w:t>
      </w:r>
    </w:p>
    <w:p w14:paraId="70CD4AB8"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18</w:t>
      </w:r>
      <w:r w:rsidRPr="00EB0068">
        <w:rPr>
          <w:rFonts w:hint="eastAsia"/>
          <w:bCs/>
          <w:sz w:val="24"/>
        </w:rPr>
        <w:t>）组织并参加基金财产清算小组，参与基金财产的保管、清理、估价、变现和分配；</w:t>
      </w:r>
    </w:p>
    <w:p w14:paraId="0EB85641"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19</w:t>
      </w:r>
      <w:r w:rsidRPr="00EB0068">
        <w:rPr>
          <w:rFonts w:hint="eastAsia"/>
          <w:bCs/>
          <w:sz w:val="24"/>
        </w:rPr>
        <w:t>）面临解散、依法被撤销或者被依法宣告破产时，及时报告中国证监会并通知基金托管人；</w:t>
      </w:r>
    </w:p>
    <w:p w14:paraId="50D1B42F"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20</w:t>
      </w:r>
      <w:r w:rsidRPr="00EB0068">
        <w:rPr>
          <w:rFonts w:hint="eastAsia"/>
          <w:bCs/>
          <w:sz w:val="24"/>
        </w:rPr>
        <w:t>）因违反《基金合同》导致基金财产的损失或损害基金份额持有人合法权益时，应当承担赔偿责任，其赔偿责任不因其退任而免除；</w:t>
      </w:r>
    </w:p>
    <w:p w14:paraId="17FA4E3C"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21</w:t>
      </w:r>
      <w:r w:rsidRPr="00EB0068">
        <w:rPr>
          <w:rFonts w:hint="eastAsia"/>
          <w:bCs/>
          <w:sz w:val="24"/>
        </w:rPr>
        <w:t>）监督基金托管人按法律法规和《基金合同》规定履行自己的义务，基金托管人违反《基金合同》造成基金财产损失时，基金管理人应为基金份额持有人利益向基金托管人追偿；</w:t>
      </w:r>
    </w:p>
    <w:p w14:paraId="7898217F"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22</w:t>
      </w:r>
      <w:r w:rsidRPr="00EB0068">
        <w:rPr>
          <w:rFonts w:hint="eastAsia"/>
          <w:bCs/>
          <w:sz w:val="24"/>
        </w:rPr>
        <w:t>）当基金管理人将其义务委托第三方处理时，应当对第三方处理有关基金事务的行为承担责任；</w:t>
      </w:r>
    </w:p>
    <w:p w14:paraId="7F49ECD5"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23</w:t>
      </w:r>
      <w:r w:rsidRPr="00EB0068">
        <w:rPr>
          <w:rFonts w:hint="eastAsia"/>
          <w:bCs/>
          <w:sz w:val="24"/>
        </w:rPr>
        <w:t>）以基金管理人名义，代表基金份额持有人利益行使诉讼权利或实施其他法律行为；</w:t>
      </w:r>
      <w:r w:rsidRPr="00EB0068">
        <w:rPr>
          <w:bCs/>
          <w:sz w:val="24"/>
        </w:rPr>
        <w:tab/>
      </w:r>
    </w:p>
    <w:p w14:paraId="520FB691"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24</w:t>
      </w:r>
      <w:r w:rsidRPr="00EB0068">
        <w:rPr>
          <w:rFonts w:hint="eastAsia"/>
          <w:bCs/>
          <w:sz w:val="24"/>
        </w:rPr>
        <w:t>）基金管理人在募集期间未能达到基金</w:t>
      </w:r>
      <w:bookmarkStart w:id="160" w:name="_Hlt88823209"/>
      <w:bookmarkEnd w:id="160"/>
      <w:r w:rsidRPr="00EB0068">
        <w:rPr>
          <w:rFonts w:hint="eastAsia"/>
          <w:bCs/>
          <w:sz w:val="24"/>
        </w:rPr>
        <w:t>的备案条件，《基金合同》不能生效，基金管理人承担全部募集费用，将已募集资金并加计银行同期活期存款利息在基金募集期结束后</w:t>
      </w:r>
      <w:r w:rsidRPr="00EB0068">
        <w:rPr>
          <w:bCs/>
          <w:sz w:val="24"/>
        </w:rPr>
        <w:t>30</w:t>
      </w:r>
      <w:r w:rsidRPr="00EB0068">
        <w:rPr>
          <w:rFonts w:hint="eastAsia"/>
          <w:bCs/>
          <w:sz w:val="24"/>
        </w:rPr>
        <w:t>日内退还基金认购人；</w:t>
      </w:r>
    </w:p>
    <w:p w14:paraId="3FDBB703"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25</w:t>
      </w:r>
      <w:r w:rsidRPr="00EB0068">
        <w:rPr>
          <w:rFonts w:hint="eastAsia"/>
          <w:bCs/>
          <w:sz w:val="24"/>
        </w:rPr>
        <w:t>）执行生效的基金份额持有人大会的决议；</w:t>
      </w:r>
    </w:p>
    <w:p w14:paraId="6B08BBDD"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26</w:t>
      </w:r>
      <w:r w:rsidRPr="00EB0068">
        <w:rPr>
          <w:rFonts w:hint="eastAsia"/>
          <w:bCs/>
          <w:sz w:val="24"/>
        </w:rPr>
        <w:t>）建立并保存基金份额持有人名册；</w:t>
      </w:r>
    </w:p>
    <w:p w14:paraId="491BFBF4"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27</w:t>
      </w:r>
      <w:r w:rsidRPr="00EB0068">
        <w:rPr>
          <w:rFonts w:hint="eastAsia"/>
          <w:bCs/>
          <w:sz w:val="24"/>
        </w:rPr>
        <w:t>）法律法规及中国证监会规定的和《基金合同》约定的其他义务。</w:t>
      </w:r>
    </w:p>
    <w:p w14:paraId="519DA46B" w14:textId="77777777" w:rsidR="003B03E0" w:rsidRPr="00EB0068" w:rsidRDefault="00EF7383">
      <w:pPr>
        <w:spacing w:line="360" w:lineRule="auto"/>
        <w:ind w:firstLineChars="200" w:firstLine="480"/>
        <w:rPr>
          <w:bCs/>
          <w:sz w:val="24"/>
        </w:rPr>
      </w:pPr>
      <w:bookmarkStart w:id="161" w:name="_Toc79392581"/>
      <w:bookmarkStart w:id="162" w:name="_Toc15118238"/>
      <w:bookmarkStart w:id="163" w:name="_Toc57530240"/>
      <w:r w:rsidRPr="00EB0068">
        <w:rPr>
          <w:rFonts w:hint="eastAsia"/>
          <w:bCs/>
          <w:sz w:val="24"/>
        </w:rPr>
        <w:t>二、基金托管人</w:t>
      </w:r>
      <w:bookmarkEnd w:id="157"/>
      <w:bookmarkEnd w:id="161"/>
      <w:bookmarkEnd w:id="162"/>
      <w:bookmarkEnd w:id="163"/>
    </w:p>
    <w:p w14:paraId="27B9827A" w14:textId="77777777" w:rsidR="003B03E0" w:rsidRPr="00EB0068" w:rsidRDefault="00EF7383">
      <w:pPr>
        <w:spacing w:line="360" w:lineRule="auto"/>
        <w:ind w:firstLineChars="200" w:firstLine="480"/>
        <w:rPr>
          <w:bCs/>
          <w:sz w:val="24"/>
        </w:rPr>
      </w:pPr>
      <w:bookmarkStart w:id="164" w:name="_Toc15118239"/>
      <w:r w:rsidRPr="00EB0068">
        <w:rPr>
          <w:rFonts w:hint="eastAsia"/>
          <w:bCs/>
          <w:sz w:val="24"/>
        </w:rPr>
        <w:t>（一）</w:t>
      </w:r>
      <w:r w:rsidRPr="00EB0068">
        <w:rPr>
          <w:bCs/>
          <w:sz w:val="24"/>
        </w:rPr>
        <w:tab/>
      </w:r>
      <w:r w:rsidRPr="00EB0068">
        <w:rPr>
          <w:rFonts w:hint="eastAsia"/>
          <w:bCs/>
          <w:sz w:val="24"/>
        </w:rPr>
        <w:t>基金托管人简况</w:t>
      </w:r>
      <w:bookmarkEnd w:id="164"/>
    </w:p>
    <w:p w14:paraId="12CF417D" w14:textId="77777777" w:rsidR="003B03E0" w:rsidRPr="00EB0068" w:rsidRDefault="00EF7383">
      <w:pPr>
        <w:spacing w:line="360" w:lineRule="auto"/>
        <w:ind w:firstLineChars="200" w:firstLine="480"/>
        <w:rPr>
          <w:bCs/>
          <w:sz w:val="24"/>
          <w:szCs w:val="24"/>
        </w:rPr>
      </w:pPr>
      <w:bookmarkStart w:id="165" w:name="_Toc15118240"/>
      <w:r w:rsidRPr="00EB0068">
        <w:rPr>
          <w:rFonts w:hint="eastAsia"/>
          <w:bCs/>
          <w:sz w:val="24"/>
          <w:szCs w:val="24"/>
        </w:rPr>
        <w:t>名称：中国建设银行股份有限公司</w:t>
      </w:r>
      <w:r w:rsidRPr="00EB0068">
        <w:rPr>
          <w:bCs/>
          <w:sz w:val="24"/>
          <w:szCs w:val="24"/>
        </w:rPr>
        <w:t>(</w:t>
      </w:r>
      <w:r w:rsidRPr="00EB0068">
        <w:rPr>
          <w:rFonts w:hint="eastAsia"/>
          <w:bCs/>
          <w:sz w:val="24"/>
          <w:szCs w:val="24"/>
        </w:rPr>
        <w:t>简称：中国建设银行</w:t>
      </w:r>
      <w:r w:rsidRPr="00EB0068">
        <w:rPr>
          <w:bCs/>
          <w:sz w:val="24"/>
          <w:szCs w:val="24"/>
        </w:rPr>
        <w:t>)</w:t>
      </w:r>
    </w:p>
    <w:p w14:paraId="3410109C" w14:textId="77777777" w:rsidR="003B03E0" w:rsidRPr="00EB0068" w:rsidRDefault="00EF7383">
      <w:pPr>
        <w:spacing w:line="360" w:lineRule="auto"/>
        <w:ind w:firstLineChars="200" w:firstLine="480"/>
        <w:rPr>
          <w:bCs/>
          <w:sz w:val="24"/>
          <w:szCs w:val="24"/>
        </w:rPr>
      </w:pPr>
      <w:r w:rsidRPr="00EB0068">
        <w:rPr>
          <w:rFonts w:hint="eastAsia"/>
          <w:bCs/>
          <w:sz w:val="24"/>
          <w:szCs w:val="24"/>
        </w:rPr>
        <w:t>住所：北京市西城区金融大街</w:t>
      </w:r>
      <w:r w:rsidRPr="00EB0068">
        <w:rPr>
          <w:bCs/>
          <w:sz w:val="24"/>
          <w:szCs w:val="24"/>
        </w:rPr>
        <w:t>25</w:t>
      </w:r>
      <w:r w:rsidRPr="00EB0068">
        <w:rPr>
          <w:rFonts w:hint="eastAsia"/>
          <w:bCs/>
          <w:sz w:val="24"/>
          <w:szCs w:val="24"/>
        </w:rPr>
        <w:t>号</w:t>
      </w:r>
    </w:p>
    <w:p w14:paraId="6759ECFD" w14:textId="77777777" w:rsidR="003B03E0" w:rsidRPr="00EB0068" w:rsidRDefault="00EF7383">
      <w:pPr>
        <w:spacing w:line="360" w:lineRule="auto"/>
        <w:ind w:firstLineChars="200" w:firstLine="480"/>
        <w:rPr>
          <w:bCs/>
          <w:sz w:val="24"/>
          <w:szCs w:val="24"/>
        </w:rPr>
      </w:pPr>
      <w:r w:rsidRPr="00EB0068">
        <w:rPr>
          <w:rFonts w:hint="eastAsia"/>
          <w:bCs/>
          <w:sz w:val="24"/>
          <w:szCs w:val="24"/>
        </w:rPr>
        <w:t>办公地址：北京市西城区闹市口大街</w:t>
      </w:r>
      <w:r w:rsidRPr="00EB0068">
        <w:rPr>
          <w:bCs/>
          <w:sz w:val="24"/>
          <w:szCs w:val="24"/>
        </w:rPr>
        <w:t>1</w:t>
      </w:r>
      <w:r w:rsidRPr="00EB0068">
        <w:rPr>
          <w:rFonts w:hint="eastAsia"/>
          <w:bCs/>
          <w:sz w:val="24"/>
          <w:szCs w:val="24"/>
        </w:rPr>
        <w:t>号院</w:t>
      </w:r>
      <w:r w:rsidRPr="00EB0068">
        <w:rPr>
          <w:bCs/>
          <w:sz w:val="24"/>
          <w:szCs w:val="24"/>
        </w:rPr>
        <w:t>1</w:t>
      </w:r>
      <w:r w:rsidRPr="00EB0068">
        <w:rPr>
          <w:rFonts w:hint="eastAsia"/>
          <w:bCs/>
          <w:sz w:val="24"/>
          <w:szCs w:val="24"/>
        </w:rPr>
        <w:t>号楼</w:t>
      </w:r>
    </w:p>
    <w:p w14:paraId="7FE58836" w14:textId="77777777" w:rsidR="003B03E0" w:rsidRPr="00EB0068" w:rsidRDefault="00EF7383">
      <w:pPr>
        <w:spacing w:line="360" w:lineRule="auto"/>
        <w:ind w:firstLineChars="200" w:firstLine="480"/>
        <w:rPr>
          <w:bCs/>
          <w:sz w:val="24"/>
          <w:szCs w:val="24"/>
        </w:rPr>
      </w:pPr>
      <w:r w:rsidRPr="00EB0068">
        <w:rPr>
          <w:rFonts w:hint="eastAsia"/>
          <w:bCs/>
          <w:sz w:val="24"/>
          <w:szCs w:val="24"/>
        </w:rPr>
        <w:t>邮政编码：</w:t>
      </w:r>
      <w:r w:rsidRPr="00EB0068">
        <w:rPr>
          <w:bCs/>
          <w:sz w:val="24"/>
          <w:szCs w:val="24"/>
        </w:rPr>
        <w:t>100033</w:t>
      </w:r>
    </w:p>
    <w:p w14:paraId="23A78BCF" w14:textId="77777777" w:rsidR="003B03E0" w:rsidRPr="00EB0068" w:rsidRDefault="00EF7383">
      <w:pPr>
        <w:spacing w:line="360" w:lineRule="auto"/>
        <w:ind w:firstLineChars="200" w:firstLine="480"/>
        <w:rPr>
          <w:bCs/>
          <w:sz w:val="24"/>
          <w:szCs w:val="24"/>
        </w:rPr>
      </w:pPr>
      <w:r w:rsidRPr="00EB0068">
        <w:rPr>
          <w:rFonts w:hint="eastAsia"/>
          <w:bCs/>
          <w:sz w:val="24"/>
          <w:szCs w:val="24"/>
        </w:rPr>
        <w:t>法定代表人：田国立</w:t>
      </w:r>
    </w:p>
    <w:p w14:paraId="6DAB5857" w14:textId="77777777" w:rsidR="003B03E0" w:rsidRPr="00EB0068" w:rsidRDefault="00EF7383">
      <w:pPr>
        <w:spacing w:line="360" w:lineRule="auto"/>
        <w:ind w:firstLineChars="200" w:firstLine="480"/>
        <w:rPr>
          <w:bCs/>
          <w:sz w:val="24"/>
          <w:szCs w:val="24"/>
        </w:rPr>
      </w:pPr>
      <w:r w:rsidRPr="00EB0068">
        <w:rPr>
          <w:rFonts w:hint="eastAsia"/>
          <w:bCs/>
          <w:sz w:val="24"/>
          <w:szCs w:val="24"/>
        </w:rPr>
        <w:t>成立日期：</w:t>
      </w:r>
      <w:r w:rsidRPr="00EB0068">
        <w:rPr>
          <w:bCs/>
          <w:sz w:val="24"/>
          <w:szCs w:val="24"/>
        </w:rPr>
        <w:t>2004</w:t>
      </w:r>
      <w:r w:rsidRPr="00EB0068">
        <w:rPr>
          <w:rFonts w:hint="eastAsia"/>
          <w:bCs/>
          <w:sz w:val="24"/>
          <w:szCs w:val="24"/>
        </w:rPr>
        <w:t>年</w:t>
      </w:r>
      <w:r w:rsidRPr="00EB0068">
        <w:rPr>
          <w:bCs/>
          <w:sz w:val="24"/>
          <w:szCs w:val="24"/>
        </w:rPr>
        <w:t>09</w:t>
      </w:r>
      <w:r w:rsidRPr="00EB0068">
        <w:rPr>
          <w:rFonts w:hint="eastAsia"/>
          <w:bCs/>
          <w:sz w:val="24"/>
          <w:szCs w:val="24"/>
        </w:rPr>
        <w:t>月</w:t>
      </w:r>
      <w:r w:rsidRPr="00EB0068">
        <w:rPr>
          <w:bCs/>
          <w:sz w:val="24"/>
          <w:szCs w:val="24"/>
        </w:rPr>
        <w:t>17</w:t>
      </w:r>
      <w:r w:rsidRPr="00EB0068">
        <w:rPr>
          <w:rFonts w:hint="eastAsia"/>
          <w:bCs/>
          <w:sz w:val="24"/>
          <w:szCs w:val="24"/>
        </w:rPr>
        <w:t>日</w:t>
      </w:r>
    </w:p>
    <w:p w14:paraId="61690122" w14:textId="77777777" w:rsidR="003B03E0" w:rsidRPr="00EB0068" w:rsidRDefault="00EF7383">
      <w:pPr>
        <w:spacing w:line="360" w:lineRule="auto"/>
        <w:ind w:firstLineChars="200" w:firstLine="480"/>
        <w:rPr>
          <w:bCs/>
          <w:sz w:val="24"/>
          <w:szCs w:val="24"/>
        </w:rPr>
      </w:pPr>
      <w:r w:rsidRPr="00EB0068">
        <w:rPr>
          <w:rFonts w:hint="eastAsia"/>
          <w:bCs/>
          <w:sz w:val="24"/>
          <w:szCs w:val="24"/>
        </w:rPr>
        <w:t>基金托管业务批准文号：中国证监会</w:t>
      </w:r>
      <w:proofErr w:type="gramStart"/>
      <w:r w:rsidRPr="00EB0068">
        <w:rPr>
          <w:rFonts w:hint="eastAsia"/>
          <w:bCs/>
          <w:sz w:val="24"/>
          <w:szCs w:val="24"/>
        </w:rPr>
        <w:t>证监基字</w:t>
      </w:r>
      <w:proofErr w:type="gramEnd"/>
      <w:r w:rsidRPr="00EB0068">
        <w:rPr>
          <w:bCs/>
          <w:sz w:val="24"/>
          <w:szCs w:val="24"/>
        </w:rPr>
        <w:t>[1998]12</w:t>
      </w:r>
      <w:r w:rsidRPr="00EB0068">
        <w:rPr>
          <w:rFonts w:hint="eastAsia"/>
          <w:bCs/>
          <w:sz w:val="24"/>
          <w:szCs w:val="24"/>
        </w:rPr>
        <w:t>号</w:t>
      </w:r>
    </w:p>
    <w:p w14:paraId="145D5530" w14:textId="77777777" w:rsidR="003B03E0" w:rsidRPr="00EB0068" w:rsidRDefault="00EF7383">
      <w:pPr>
        <w:spacing w:line="360" w:lineRule="auto"/>
        <w:ind w:firstLineChars="200" w:firstLine="480"/>
        <w:rPr>
          <w:bCs/>
          <w:sz w:val="24"/>
          <w:szCs w:val="24"/>
        </w:rPr>
      </w:pPr>
      <w:r w:rsidRPr="00EB0068">
        <w:rPr>
          <w:rFonts w:hint="eastAsia"/>
          <w:bCs/>
          <w:sz w:val="24"/>
          <w:szCs w:val="24"/>
        </w:rPr>
        <w:t>组织形式：股份有限公司</w:t>
      </w:r>
    </w:p>
    <w:p w14:paraId="5B99D220" w14:textId="77777777" w:rsidR="003B03E0" w:rsidRPr="00EB0068" w:rsidRDefault="00EF7383">
      <w:pPr>
        <w:spacing w:line="360" w:lineRule="auto"/>
        <w:ind w:firstLineChars="200" w:firstLine="480"/>
        <w:rPr>
          <w:bCs/>
          <w:sz w:val="24"/>
          <w:szCs w:val="24"/>
        </w:rPr>
      </w:pPr>
      <w:r w:rsidRPr="00EB0068">
        <w:rPr>
          <w:rFonts w:hint="eastAsia"/>
          <w:bCs/>
          <w:sz w:val="24"/>
          <w:szCs w:val="24"/>
        </w:rPr>
        <w:t>注册资本：</w:t>
      </w:r>
      <w:proofErr w:type="gramStart"/>
      <w:r w:rsidRPr="00EB0068">
        <w:rPr>
          <w:rFonts w:hint="eastAsia"/>
          <w:bCs/>
          <w:sz w:val="24"/>
          <w:szCs w:val="24"/>
        </w:rPr>
        <w:t>贰仟伍佰亿壹仟零玖拾柒万柒仟肆佰捌拾陆</w:t>
      </w:r>
      <w:proofErr w:type="gramEnd"/>
      <w:r w:rsidRPr="00EB0068">
        <w:rPr>
          <w:rFonts w:hint="eastAsia"/>
          <w:bCs/>
          <w:sz w:val="24"/>
          <w:szCs w:val="24"/>
        </w:rPr>
        <w:t>元整</w:t>
      </w:r>
    </w:p>
    <w:p w14:paraId="371EFE9A" w14:textId="77777777" w:rsidR="003B03E0" w:rsidRPr="00EB0068" w:rsidRDefault="00EF7383">
      <w:pPr>
        <w:spacing w:line="360" w:lineRule="auto"/>
        <w:ind w:firstLineChars="200" w:firstLine="480"/>
        <w:rPr>
          <w:bCs/>
          <w:sz w:val="24"/>
          <w:szCs w:val="24"/>
        </w:rPr>
      </w:pPr>
      <w:r w:rsidRPr="00EB0068">
        <w:rPr>
          <w:rFonts w:hint="eastAsia"/>
          <w:bCs/>
          <w:sz w:val="24"/>
          <w:szCs w:val="24"/>
        </w:rPr>
        <w:t>存续期间：持续经营</w:t>
      </w:r>
    </w:p>
    <w:p w14:paraId="3B1A1FC7" w14:textId="77777777" w:rsidR="003B03E0" w:rsidRPr="00EB0068" w:rsidRDefault="00EF7383">
      <w:pPr>
        <w:spacing w:line="360" w:lineRule="auto"/>
        <w:ind w:firstLineChars="200" w:firstLine="480"/>
        <w:rPr>
          <w:bCs/>
          <w:sz w:val="24"/>
        </w:rPr>
      </w:pPr>
      <w:r w:rsidRPr="00EB0068">
        <w:rPr>
          <w:rFonts w:hint="eastAsia"/>
          <w:bCs/>
          <w:sz w:val="24"/>
        </w:rPr>
        <w:t>（二）</w:t>
      </w:r>
      <w:r w:rsidRPr="00EB0068">
        <w:rPr>
          <w:bCs/>
          <w:sz w:val="24"/>
        </w:rPr>
        <w:tab/>
      </w:r>
      <w:r w:rsidRPr="00EB0068">
        <w:rPr>
          <w:rFonts w:hint="eastAsia"/>
          <w:bCs/>
          <w:sz w:val="24"/>
        </w:rPr>
        <w:t>基金托管人的权利与义务</w:t>
      </w:r>
      <w:bookmarkEnd w:id="165"/>
    </w:p>
    <w:p w14:paraId="7441FA38"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、根据《基金法》、《运作办法》及其他有关规定，基金托管人的权利包括但不限于：</w:t>
      </w:r>
    </w:p>
    <w:p w14:paraId="222929E3"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）自《基金合同》生效之日起，依法</w:t>
      </w:r>
      <w:proofErr w:type="gramStart"/>
      <w:r w:rsidRPr="00EB0068">
        <w:rPr>
          <w:rFonts w:hint="eastAsia"/>
          <w:bCs/>
          <w:sz w:val="24"/>
        </w:rPr>
        <w:t>律法规</w:t>
      </w:r>
      <w:proofErr w:type="gramEnd"/>
      <w:r w:rsidRPr="00EB0068">
        <w:rPr>
          <w:rFonts w:hint="eastAsia"/>
          <w:bCs/>
          <w:sz w:val="24"/>
        </w:rPr>
        <w:t>和《基金合同》的规定安全保管基金财产；</w:t>
      </w:r>
    </w:p>
    <w:p w14:paraId="2038A08A"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）依《基金合同》约定获得基金托管费以及法律法规规定或监管部门批准的其他费用；</w:t>
      </w:r>
    </w:p>
    <w:p w14:paraId="37739504"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监督基金管理人对本基金的投资运作，如发现基金管理人有违反《基金合同》及国家法律法规行为，对基金财产、其他当事人的利益造成重大损失的情形，应呈报中国证监会，并采取必要措施保护基金投资者的利益；</w:t>
      </w:r>
    </w:p>
    <w:p w14:paraId="68288DD9"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）根据相关市场规则，为基金开设资金账户、证券账户等投资所需账户，为基金办理证券、期货交易资金清算；</w:t>
      </w:r>
    </w:p>
    <w:p w14:paraId="76D69E09"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5</w:t>
      </w:r>
      <w:r w:rsidRPr="00EB0068">
        <w:rPr>
          <w:rFonts w:hint="eastAsia"/>
          <w:bCs/>
          <w:sz w:val="24"/>
        </w:rPr>
        <w:t>）提议召开或召集基金份额持有人大会；</w:t>
      </w:r>
    </w:p>
    <w:p w14:paraId="2279C82A"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6</w:t>
      </w:r>
      <w:r w:rsidRPr="00EB0068">
        <w:rPr>
          <w:rFonts w:hint="eastAsia"/>
          <w:bCs/>
          <w:sz w:val="24"/>
        </w:rPr>
        <w:t>）在基金管理人更换时，提名新的基金管理人；</w:t>
      </w:r>
    </w:p>
    <w:p w14:paraId="3500C7B4"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7</w:t>
      </w:r>
      <w:r w:rsidRPr="00EB0068">
        <w:rPr>
          <w:rFonts w:hint="eastAsia"/>
          <w:bCs/>
          <w:sz w:val="24"/>
        </w:rPr>
        <w:t>）法律法规及中国证监会规定的和《基金合同》约定的其他权利。</w:t>
      </w:r>
    </w:p>
    <w:p w14:paraId="79FA1310"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、根据《基金法》、《运作办法》及其他有关规定，基金托管人的义务包括但不限于：</w:t>
      </w:r>
    </w:p>
    <w:p w14:paraId="09BA4261"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）以诚实信用、勤勉尽责的原则持有并安全保管基金财产；</w:t>
      </w:r>
    </w:p>
    <w:p w14:paraId="49913690"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）设立专门的基金托管部门，具有符合要求的营业场所，配备足够的、合格的熟悉基金托管业务的专职人员，负责基金财产托管事宜；</w:t>
      </w:r>
    </w:p>
    <w:p w14:paraId="62E71C69"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建立健全内部风险控制、监察与稽核、财务管理及人事管理等制度，确保基金财产的安全，保证其托管的基金财产与基金托管人自有财产以及不同的基金财产相互独立；对所托管的不同的基金分别设置账户，独立核算，分账管理，保证不同基金之间在账户设置、资金划拨、账册记录等方面相互独立；</w:t>
      </w:r>
    </w:p>
    <w:p w14:paraId="5739C9C6"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）除依据《基金法》、《基金合同》及其他有关规定外，不得利用基金财产为自己及任何第三人谋取利益，不得委托第三人托管基金财产；</w:t>
      </w:r>
    </w:p>
    <w:p w14:paraId="5EFEA4C4"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5</w:t>
      </w:r>
      <w:r w:rsidRPr="00EB0068">
        <w:rPr>
          <w:rFonts w:hint="eastAsia"/>
          <w:bCs/>
          <w:sz w:val="24"/>
        </w:rPr>
        <w:t>）保管由基金管理人代表基金签订的与基金有关的重大合同及有关凭证；</w:t>
      </w:r>
    </w:p>
    <w:p w14:paraId="6A03EC5C"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6</w:t>
      </w:r>
      <w:r w:rsidRPr="00EB0068">
        <w:rPr>
          <w:rFonts w:hint="eastAsia"/>
          <w:bCs/>
          <w:sz w:val="24"/>
        </w:rPr>
        <w:t>）按规定开设基金财产的资金账户、证券账户等投资所需账户，按照《基金合同》的约定，根据基金管理人的投资指令，及时办理清算、交割事宜；</w:t>
      </w:r>
    </w:p>
    <w:p w14:paraId="338F7A9C"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7</w:t>
      </w:r>
      <w:r w:rsidRPr="00EB0068">
        <w:rPr>
          <w:rFonts w:hint="eastAsia"/>
          <w:bCs/>
          <w:sz w:val="24"/>
        </w:rPr>
        <w:t>）保守基金商业秘密，除《基金法》、《基金合同》及其他有关规定另有规定外，在基金信息公开披露前予以保密，不得向他人泄露，但向审计、法律等外部专业顾问提供的除外；</w:t>
      </w:r>
    </w:p>
    <w:p w14:paraId="225F8FCF"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8</w:t>
      </w:r>
      <w:r w:rsidRPr="00EB0068">
        <w:rPr>
          <w:rFonts w:hint="eastAsia"/>
          <w:bCs/>
          <w:sz w:val="24"/>
        </w:rPr>
        <w:t>）复核、审查基金管理人计算的基金资产净值、基金份额净值、基金份额申购、赎回价格；</w:t>
      </w:r>
    </w:p>
    <w:p w14:paraId="471CC992"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9</w:t>
      </w:r>
      <w:r w:rsidRPr="00EB0068">
        <w:rPr>
          <w:rFonts w:hint="eastAsia"/>
          <w:bCs/>
          <w:sz w:val="24"/>
        </w:rPr>
        <w:t>）办理与基金托管业务活动有关的信息披露事项；</w:t>
      </w:r>
    </w:p>
    <w:p w14:paraId="366DC9EB"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10</w:t>
      </w:r>
      <w:r w:rsidRPr="00EB0068">
        <w:rPr>
          <w:rFonts w:hint="eastAsia"/>
          <w:bCs/>
          <w:sz w:val="24"/>
        </w:rPr>
        <w:t>）对基金财务会计报告、季度报告、中期报告和年度报告出具意见，说明基金管理人在各重要方面的运作是否严格按照《基金合同》的规定进行；如果基金管理人有未执行《基金合同》规定的行为，还应当说明基金托管人是否采取了适当的措施；</w:t>
      </w:r>
    </w:p>
    <w:p w14:paraId="2CE81B15"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11</w:t>
      </w:r>
      <w:r w:rsidRPr="00EB0068">
        <w:rPr>
          <w:rFonts w:hint="eastAsia"/>
          <w:bCs/>
          <w:sz w:val="24"/>
        </w:rPr>
        <w:t>）保存基金托管业务活动的记录、账册、报表和其他相关资料</w:t>
      </w:r>
      <w:r w:rsidRPr="00EB0068">
        <w:rPr>
          <w:bCs/>
          <w:sz w:val="24"/>
        </w:rPr>
        <w:t>20</w:t>
      </w:r>
      <w:r w:rsidRPr="00EB0068">
        <w:rPr>
          <w:rFonts w:hint="eastAsia"/>
          <w:bCs/>
          <w:sz w:val="24"/>
        </w:rPr>
        <w:t>年以上，法律法规或监管规则另有规定的从其规定；</w:t>
      </w:r>
    </w:p>
    <w:p w14:paraId="5F63BEE2"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12</w:t>
      </w:r>
      <w:r w:rsidRPr="00EB0068">
        <w:rPr>
          <w:rFonts w:hint="eastAsia"/>
          <w:bCs/>
          <w:sz w:val="24"/>
        </w:rPr>
        <w:t>）从基金管理人或其委托的登记机构处接收并保存基金份额持有人名册；</w:t>
      </w:r>
    </w:p>
    <w:p w14:paraId="109EBE2B"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13</w:t>
      </w:r>
      <w:r w:rsidRPr="00EB0068">
        <w:rPr>
          <w:rFonts w:hint="eastAsia"/>
          <w:bCs/>
          <w:sz w:val="24"/>
        </w:rPr>
        <w:t>）按规定制作相关账册并与基金管理人核对；</w:t>
      </w:r>
    </w:p>
    <w:p w14:paraId="34F237D6"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14</w:t>
      </w:r>
      <w:r w:rsidRPr="00EB0068">
        <w:rPr>
          <w:rFonts w:hint="eastAsia"/>
          <w:bCs/>
          <w:sz w:val="24"/>
        </w:rPr>
        <w:t>）依据基金管理人的指令或有关规定向基金份额持有人支付基金收益和赎回款项；</w:t>
      </w:r>
    </w:p>
    <w:p w14:paraId="4B54D9C5"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15</w:t>
      </w:r>
      <w:r w:rsidRPr="00EB0068">
        <w:rPr>
          <w:rFonts w:hint="eastAsia"/>
          <w:bCs/>
          <w:sz w:val="24"/>
        </w:rPr>
        <w:t>）依据《基金法》、《基金合同》及其他有关规定，召集基金份额持有人大会或配合基金管理人、基金份额持有人依法召集基金份额持有人大会；</w:t>
      </w:r>
    </w:p>
    <w:p w14:paraId="113329EB"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16</w:t>
      </w:r>
      <w:r w:rsidRPr="00EB0068">
        <w:rPr>
          <w:rFonts w:hint="eastAsia"/>
          <w:bCs/>
          <w:sz w:val="24"/>
        </w:rPr>
        <w:t>）按照法律法规和《基金合同》的规定监督基金管理人的投资运作；</w:t>
      </w:r>
    </w:p>
    <w:p w14:paraId="72DBDD8E"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17</w:t>
      </w:r>
      <w:r w:rsidRPr="00EB0068">
        <w:rPr>
          <w:rFonts w:hint="eastAsia"/>
          <w:bCs/>
          <w:sz w:val="24"/>
        </w:rPr>
        <w:t>）参加基金财产清算小组，参与基金财产的保管、清理、估价、变现和分配；</w:t>
      </w:r>
    </w:p>
    <w:p w14:paraId="77CF91D6"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18</w:t>
      </w:r>
      <w:r w:rsidRPr="00EB0068">
        <w:rPr>
          <w:rFonts w:hint="eastAsia"/>
          <w:bCs/>
          <w:sz w:val="24"/>
        </w:rPr>
        <w:t>）面临解散、依法被撤销或者被依法宣告破产时，及时报告中国证监会和银行监管机构，并通知基金管理人；</w:t>
      </w:r>
    </w:p>
    <w:p w14:paraId="711AA551"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19</w:t>
      </w:r>
      <w:r w:rsidRPr="00EB0068">
        <w:rPr>
          <w:rFonts w:hint="eastAsia"/>
          <w:bCs/>
          <w:sz w:val="24"/>
        </w:rPr>
        <w:t>）因违反《基金合同》导致基金财产损失时，应承担赔偿责任，其赔偿责任不因其退任而免除；</w:t>
      </w:r>
    </w:p>
    <w:p w14:paraId="264507E4"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20</w:t>
      </w:r>
      <w:r w:rsidRPr="00EB0068">
        <w:rPr>
          <w:rFonts w:hint="eastAsia"/>
          <w:bCs/>
          <w:sz w:val="24"/>
        </w:rPr>
        <w:t>）按规定监督基金管理人按法律法规和《基金合同》规定履行自己的义务，基金管理人因违反《基金合同》造成基金财产损失时，应为基金份额持有人利益向基金管理人追偿</w:t>
      </w:r>
      <w:bookmarkStart w:id="166" w:name="_Hlt88825668"/>
      <w:bookmarkEnd w:id="166"/>
      <w:r w:rsidRPr="00EB0068">
        <w:rPr>
          <w:rFonts w:hint="eastAsia"/>
          <w:bCs/>
          <w:sz w:val="24"/>
        </w:rPr>
        <w:t>；</w:t>
      </w:r>
    </w:p>
    <w:p w14:paraId="414C8C38"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21</w:t>
      </w:r>
      <w:r w:rsidRPr="00EB0068">
        <w:rPr>
          <w:rFonts w:hint="eastAsia"/>
          <w:bCs/>
          <w:sz w:val="24"/>
        </w:rPr>
        <w:t>）执行生效的基金份额持有人大会的决议；</w:t>
      </w:r>
    </w:p>
    <w:p w14:paraId="30AC2ABE"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22</w:t>
      </w:r>
      <w:r w:rsidRPr="00EB0068">
        <w:rPr>
          <w:rFonts w:hint="eastAsia"/>
          <w:bCs/>
          <w:sz w:val="24"/>
        </w:rPr>
        <w:t>）</w:t>
      </w:r>
      <w:bookmarkStart w:id="167" w:name="_Toc523711670"/>
      <w:r w:rsidRPr="00EB0068">
        <w:rPr>
          <w:rFonts w:hint="eastAsia"/>
          <w:bCs/>
          <w:sz w:val="24"/>
        </w:rPr>
        <w:t>法律法规及中国证监会规定的和《基金合同》约定的其他义务。</w:t>
      </w:r>
    </w:p>
    <w:p w14:paraId="57F0922A" w14:textId="77777777" w:rsidR="003B03E0" w:rsidRPr="00EB0068" w:rsidRDefault="00EF7383">
      <w:pPr>
        <w:spacing w:line="360" w:lineRule="auto"/>
        <w:ind w:firstLineChars="200" w:firstLine="480"/>
        <w:rPr>
          <w:bCs/>
          <w:sz w:val="24"/>
        </w:rPr>
      </w:pPr>
      <w:bookmarkStart w:id="168" w:name="_Toc79392582"/>
      <w:bookmarkEnd w:id="167"/>
      <w:r w:rsidRPr="00EB0068">
        <w:rPr>
          <w:rFonts w:hint="eastAsia"/>
          <w:bCs/>
          <w:sz w:val="24"/>
        </w:rPr>
        <w:t>三、基金份额持有人</w:t>
      </w:r>
      <w:bookmarkEnd w:id="168"/>
    </w:p>
    <w:p w14:paraId="4324389D" w14:textId="77777777" w:rsidR="003B03E0" w:rsidRPr="00EB0068" w:rsidRDefault="00EF7383">
      <w:pPr>
        <w:spacing w:line="360" w:lineRule="auto"/>
        <w:ind w:firstLineChars="200" w:firstLine="480"/>
        <w:rPr>
          <w:bCs/>
          <w:sz w:val="24"/>
        </w:rPr>
      </w:pPr>
      <w:r w:rsidRPr="00EB0068">
        <w:rPr>
          <w:rFonts w:hint="eastAsia"/>
          <w:bCs/>
          <w:sz w:val="24"/>
        </w:rPr>
        <w:t>基金投资者持有本</w:t>
      </w:r>
      <w:proofErr w:type="gramStart"/>
      <w:r w:rsidRPr="00EB0068">
        <w:rPr>
          <w:rFonts w:hint="eastAsia"/>
          <w:bCs/>
          <w:sz w:val="24"/>
        </w:rPr>
        <w:t>基金</w:t>
      </w:r>
      <w:bookmarkStart w:id="169" w:name="_Hlt88899909"/>
      <w:bookmarkEnd w:id="169"/>
      <w:r w:rsidRPr="00EB0068">
        <w:rPr>
          <w:rFonts w:hint="eastAsia"/>
          <w:bCs/>
          <w:sz w:val="24"/>
        </w:rPr>
        <w:t>基金</w:t>
      </w:r>
      <w:proofErr w:type="gramEnd"/>
      <w:r w:rsidRPr="00EB0068">
        <w:rPr>
          <w:rFonts w:hint="eastAsia"/>
          <w:bCs/>
          <w:sz w:val="24"/>
        </w:rPr>
        <w:t>份额的行为即视为对《基金合同》的承认和接受，基金投资者</w:t>
      </w:r>
      <w:proofErr w:type="gramStart"/>
      <w:r w:rsidRPr="00EB0068">
        <w:rPr>
          <w:rFonts w:hint="eastAsia"/>
          <w:bCs/>
          <w:sz w:val="24"/>
        </w:rPr>
        <w:t>自依据</w:t>
      </w:r>
      <w:proofErr w:type="gramEnd"/>
      <w:r w:rsidRPr="00EB0068">
        <w:rPr>
          <w:rFonts w:hint="eastAsia"/>
          <w:bCs/>
          <w:sz w:val="24"/>
        </w:rPr>
        <w:t>《基金合同》取得基金份额，即成为本基金份额持有人和《基金合同》的当事人，直至其不再持有本基金的基金份额。基金份额持有人作为《基金合同》当事人并不以在《基金合同》上书面签章或签字为必要条件。</w:t>
      </w:r>
    </w:p>
    <w:p w14:paraId="59A06E96" w14:textId="77777777" w:rsidR="001D0E1D" w:rsidRPr="00EB0068" w:rsidRDefault="00785D53">
      <w:pPr>
        <w:spacing w:line="360" w:lineRule="auto"/>
        <w:ind w:firstLineChars="200" w:firstLine="480"/>
        <w:rPr>
          <w:bCs/>
          <w:sz w:val="24"/>
        </w:rPr>
      </w:pPr>
      <w:r w:rsidRPr="00EB0068">
        <w:rPr>
          <w:rFonts w:hint="eastAsia"/>
          <w:bCs/>
          <w:sz w:val="24"/>
        </w:rPr>
        <w:t>除法律法规另有规定或本基金合同另有约定外，同一类别每份基金份额具有同等的合法权益。</w:t>
      </w:r>
    </w:p>
    <w:p w14:paraId="1998849F"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、根据《基金法》、《运作办法》及其他有关规定，基金份额持有人的权利包括但不限于：</w:t>
      </w:r>
    </w:p>
    <w:p w14:paraId="0B2478D8"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）分享基金财产收益；</w:t>
      </w:r>
    </w:p>
    <w:p w14:paraId="113CA8F9"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）参与分配清算后的剩余基金财产；</w:t>
      </w:r>
      <w:bookmarkStart w:id="170" w:name="_Hlt88825574"/>
      <w:bookmarkEnd w:id="170"/>
    </w:p>
    <w:p w14:paraId="5F2B1C44"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）依法转让或者申请赎回其持有的基金份额；</w:t>
      </w:r>
    </w:p>
    <w:p w14:paraId="13E8454E"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）按照规定要求召开基金份额持有人大会或者召集基金份额持有人大会；</w:t>
      </w:r>
    </w:p>
    <w:p w14:paraId="50B78AB1"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5</w:t>
      </w:r>
      <w:r w:rsidRPr="00EB0068">
        <w:rPr>
          <w:rFonts w:hint="eastAsia"/>
          <w:bCs/>
          <w:sz w:val="24"/>
        </w:rPr>
        <w:t>）出席或者委派代表出席基金份额持有人大会，对基金份额持有人大会审议事项行使表决权；</w:t>
      </w:r>
    </w:p>
    <w:p w14:paraId="2C507B79"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6</w:t>
      </w:r>
      <w:r w:rsidRPr="00EB0068">
        <w:rPr>
          <w:rFonts w:hint="eastAsia"/>
          <w:bCs/>
          <w:sz w:val="24"/>
        </w:rPr>
        <w:t>）查阅或者复制公开披露的基金信息资料；</w:t>
      </w:r>
    </w:p>
    <w:p w14:paraId="269D9C43"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7</w:t>
      </w:r>
      <w:r w:rsidRPr="00EB0068">
        <w:rPr>
          <w:rFonts w:hint="eastAsia"/>
          <w:bCs/>
          <w:sz w:val="24"/>
        </w:rPr>
        <w:t>）监督基金管理人的投资运作；</w:t>
      </w:r>
    </w:p>
    <w:p w14:paraId="07807EE0"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8</w:t>
      </w:r>
      <w:r w:rsidRPr="00EB0068">
        <w:rPr>
          <w:rFonts w:hint="eastAsia"/>
          <w:bCs/>
          <w:sz w:val="24"/>
        </w:rPr>
        <w:t>）对基金管理人、基金托管人、基金服务机构损害其合法权益的行为依法提起诉讼或仲裁；</w:t>
      </w:r>
    </w:p>
    <w:p w14:paraId="67900441"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9</w:t>
      </w:r>
      <w:r w:rsidRPr="00EB0068">
        <w:rPr>
          <w:rFonts w:hint="eastAsia"/>
          <w:bCs/>
          <w:sz w:val="24"/>
        </w:rPr>
        <w:t>）法律法规及中国证监会规定的和《基金合同》约定的其他权利。</w:t>
      </w:r>
    </w:p>
    <w:p w14:paraId="1B002A40"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、根据《基金法》、《运作办法》及其他有关规定，基金份额持有人的义务包括但不限于：</w:t>
      </w:r>
    </w:p>
    <w:p w14:paraId="70619DA8"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）认真阅读并遵守《基金合同》、招募说明书等信息披露文件；</w:t>
      </w:r>
    </w:p>
    <w:p w14:paraId="6BEA3003"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）了解所投资基金产品，了解自身风险承受能力，自主判断基金的投资价值，自主做出投资决策，自行承担投资风险；</w:t>
      </w:r>
    </w:p>
    <w:p w14:paraId="1240D835"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）关注基金信息披露，及时行使权利和履行义务；</w:t>
      </w:r>
    </w:p>
    <w:p w14:paraId="5CB31922"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）交纳基金认购、申购款项及法律法规和《基金合同》所规定的费用；</w:t>
      </w:r>
    </w:p>
    <w:p w14:paraId="5DD809D0"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5</w:t>
      </w:r>
      <w:r w:rsidRPr="00EB0068">
        <w:rPr>
          <w:rFonts w:hint="eastAsia"/>
          <w:bCs/>
          <w:sz w:val="24"/>
        </w:rPr>
        <w:t>）在其持有的基金份额范围内，承担基金亏损或者《基金合同》终止的有限责任；</w:t>
      </w:r>
    </w:p>
    <w:p w14:paraId="43FD4FF2"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6</w:t>
      </w:r>
      <w:r w:rsidRPr="00EB0068">
        <w:rPr>
          <w:rFonts w:hint="eastAsia"/>
          <w:bCs/>
          <w:sz w:val="24"/>
        </w:rPr>
        <w:t>）不从事任何有损基金及其他《基金合同》当事人合法权益的活动；</w:t>
      </w:r>
    </w:p>
    <w:p w14:paraId="67F0D985"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7</w:t>
      </w:r>
      <w:r w:rsidRPr="00EB0068">
        <w:rPr>
          <w:rFonts w:hint="eastAsia"/>
          <w:bCs/>
          <w:sz w:val="24"/>
        </w:rPr>
        <w:t>）执行生效的基金份额持有人大会的决议；</w:t>
      </w:r>
    </w:p>
    <w:p w14:paraId="1DD59EA8"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8</w:t>
      </w:r>
      <w:r w:rsidRPr="00EB0068">
        <w:rPr>
          <w:rFonts w:hint="eastAsia"/>
          <w:bCs/>
          <w:sz w:val="24"/>
        </w:rPr>
        <w:t>）返还在基金交易过程中因任何原因获得的不当得利；</w:t>
      </w:r>
    </w:p>
    <w:p w14:paraId="6B8587BB" w14:textId="77777777" w:rsidR="003B03E0" w:rsidRPr="00EB0068" w:rsidRDefault="00EF7383">
      <w:pPr>
        <w:spacing w:line="360" w:lineRule="auto"/>
        <w:ind w:firstLineChars="200" w:firstLine="480"/>
        <w:rPr>
          <w:bCs/>
          <w:sz w:val="24"/>
        </w:rPr>
        <w:sectPr w:rsidR="003B03E0" w:rsidRPr="00EB0068">
          <w:footerReference w:type="default" r:id="rId19"/>
          <w:pgSz w:w="12240" w:h="15840"/>
          <w:pgMar w:top="1440" w:right="1800" w:bottom="1440" w:left="1800" w:header="720" w:footer="720" w:gutter="0"/>
          <w:pgNumType w:start="1"/>
          <w:cols w:space="720"/>
        </w:sectPr>
      </w:pPr>
      <w:r w:rsidRPr="00EB0068">
        <w:rPr>
          <w:rFonts w:hint="eastAsia"/>
          <w:bCs/>
          <w:sz w:val="24"/>
        </w:rPr>
        <w:t>（</w:t>
      </w:r>
      <w:r w:rsidRPr="00EB0068">
        <w:rPr>
          <w:bCs/>
          <w:sz w:val="24"/>
        </w:rPr>
        <w:t>9</w:t>
      </w:r>
      <w:r w:rsidRPr="00EB0068">
        <w:rPr>
          <w:rFonts w:hint="eastAsia"/>
          <w:bCs/>
          <w:sz w:val="24"/>
        </w:rPr>
        <w:t>）法律法规及中国证监会规定的和《基金合同》约定的其他义务。</w:t>
      </w:r>
    </w:p>
    <w:p w14:paraId="7CB50D3C" w14:textId="77777777" w:rsidR="003B03E0" w:rsidRPr="00EB0068" w:rsidRDefault="00EF7383">
      <w:pPr>
        <w:pStyle w:val="1"/>
        <w:spacing w:before="0" w:after="0"/>
        <w:jc w:val="center"/>
        <w:rPr>
          <w:rFonts w:ascii="Times New Roman"/>
          <w:color w:val="auto"/>
          <w:sz w:val="30"/>
        </w:rPr>
      </w:pPr>
      <w:bookmarkStart w:id="171" w:name="_Toc20768"/>
      <w:bookmarkStart w:id="172" w:name="_Toc79392583"/>
      <w:bookmarkStart w:id="173" w:name="_Toc141703888"/>
      <w:bookmarkStart w:id="174" w:name="_Toc3321"/>
      <w:bookmarkStart w:id="175" w:name="_Toc9706"/>
      <w:bookmarkStart w:id="176" w:name="_Toc25783"/>
      <w:bookmarkStart w:id="177" w:name="_Toc4559"/>
      <w:bookmarkStart w:id="178" w:name="_Toc24034626"/>
      <w:bookmarkStart w:id="179" w:name="_Toc98560354"/>
      <w:bookmarkStart w:id="180" w:name="_Toc11030"/>
      <w:bookmarkStart w:id="181" w:name="_Toc7058"/>
      <w:bookmarkStart w:id="182" w:name="_Toc123112236"/>
      <w:bookmarkStart w:id="183" w:name="_Toc123051454"/>
      <w:bookmarkStart w:id="184" w:name="_Toc3771"/>
      <w:bookmarkStart w:id="185" w:name="_Toc139991738"/>
      <w:bookmarkStart w:id="186" w:name="_Toc10650"/>
      <w:bookmarkStart w:id="187" w:name="_Toc6447"/>
      <w:bookmarkStart w:id="188" w:name="_Toc123102455"/>
      <w:bookmarkStart w:id="189" w:name="_Toc18567"/>
      <w:r w:rsidRPr="00EB0068">
        <w:rPr>
          <w:rFonts w:ascii="Times New Roman" w:hint="eastAsia"/>
          <w:color w:val="auto"/>
          <w:sz w:val="30"/>
        </w:rPr>
        <w:t>第八部分</w:t>
      </w:r>
      <w:r w:rsidRPr="00EB0068">
        <w:rPr>
          <w:rFonts w:ascii="Times New Roman"/>
          <w:color w:val="auto"/>
          <w:sz w:val="30"/>
        </w:rPr>
        <w:t xml:space="preserve">  </w:t>
      </w:r>
      <w:r w:rsidRPr="00EB0068">
        <w:rPr>
          <w:rFonts w:ascii="Times New Roman" w:hint="eastAsia"/>
          <w:color w:val="auto"/>
          <w:sz w:val="30"/>
        </w:rPr>
        <w:t>基金份额持有人大会</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48C9C430" w14:textId="77777777" w:rsidR="003B03E0" w:rsidRPr="00EB0068" w:rsidRDefault="003B03E0">
      <w:pPr>
        <w:tabs>
          <w:tab w:val="left" w:pos="1080"/>
        </w:tabs>
        <w:spacing w:line="360" w:lineRule="auto"/>
        <w:ind w:leftChars="199" w:left="1076" w:hangingChars="274" w:hanging="658"/>
        <w:rPr>
          <w:bCs/>
          <w:sz w:val="24"/>
        </w:rPr>
      </w:pPr>
    </w:p>
    <w:p w14:paraId="1856E7C2" w14:textId="77777777" w:rsidR="001D0E1D" w:rsidRPr="00EB0068" w:rsidRDefault="00785D53">
      <w:pPr>
        <w:spacing w:line="360" w:lineRule="auto"/>
        <w:ind w:firstLineChars="200" w:firstLine="480"/>
        <w:rPr>
          <w:bCs/>
          <w:sz w:val="24"/>
        </w:rPr>
      </w:pPr>
      <w:r w:rsidRPr="00EB0068">
        <w:rPr>
          <w:rFonts w:hint="eastAsia"/>
          <w:bCs/>
          <w:sz w:val="24"/>
        </w:rPr>
        <w:t>基金份额持有人大会由基金份额持有人组成，基金份额持有人的合法授权代表有权代表基金份额持有人出席会议并表决。除法律法规另有规定或本基金合同另有约定外，基金份额持有人持有的同一类别每一基金份额拥有平等的投票权。</w:t>
      </w:r>
    </w:p>
    <w:p w14:paraId="41BBE880" w14:textId="77777777" w:rsidR="003B03E0" w:rsidRPr="00EB0068" w:rsidRDefault="00EF7383">
      <w:pPr>
        <w:spacing w:line="360" w:lineRule="auto"/>
        <w:ind w:firstLineChars="200" w:firstLine="480"/>
        <w:rPr>
          <w:bCs/>
          <w:sz w:val="24"/>
        </w:rPr>
      </w:pPr>
      <w:r w:rsidRPr="00EB0068">
        <w:rPr>
          <w:rFonts w:hint="eastAsia"/>
          <w:bCs/>
          <w:sz w:val="24"/>
        </w:rPr>
        <w:t>本基金份额持有人大会不设日常机构。</w:t>
      </w:r>
    </w:p>
    <w:p w14:paraId="60D35C53" w14:textId="77777777" w:rsidR="003B03E0" w:rsidRPr="00EB0068" w:rsidRDefault="00EF7383">
      <w:pPr>
        <w:spacing w:line="360" w:lineRule="auto"/>
        <w:ind w:firstLineChars="200" w:firstLine="480"/>
        <w:rPr>
          <w:bCs/>
          <w:sz w:val="24"/>
        </w:rPr>
      </w:pPr>
      <w:bookmarkStart w:id="190" w:name="_Toc15641220"/>
      <w:bookmarkStart w:id="191" w:name="_Toc79392584"/>
      <w:bookmarkStart w:id="192" w:name="_Toc57530243"/>
      <w:r w:rsidRPr="00EB0068">
        <w:rPr>
          <w:rFonts w:hint="eastAsia"/>
          <w:bCs/>
          <w:sz w:val="24"/>
        </w:rPr>
        <w:t>一、召开事由</w:t>
      </w:r>
      <w:bookmarkEnd w:id="190"/>
      <w:bookmarkEnd w:id="191"/>
      <w:bookmarkEnd w:id="192"/>
    </w:p>
    <w:p w14:paraId="2789D696"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、除法律法规和中国证监会另有规定或《基金合同》另有约定外，当出现或需要决定下列事由之一的，应当召开基金份额持有人大会：</w:t>
      </w:r>
    </w:p>
    <w:p w14:paraId="6DFA0AB0"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1</w:t>
      </w:r>
      <w:r w:rsidRPr="00EB0068">
        <w:rPr>
          <w:rFonts w:hint="eastAsia"/>
          <w:bCs/>
          <w:sz w:val="24"/>
        </w:rPr>
        <w:t>）终止《基金合同》；</w:t>
      </w:r>
    </w:p>
    <w:p w14:paraId="2C78E5BE"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2</w:t>
      </w:r>
      <w:r w:rsidRPr="00EB0068">
        <w:rPr>
          <w:rFonts w:hint="eastAsia"/>
          <w:bCs/>
          <w:sz w:val="24"/>
        </w:rPr>
        <w:t>）更换基金管理人；</w:t>
      </w:r>
    </w:p>
    <w:p w14:paraId="351281C4"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3</w:t>
      </w:r>
      <w:r w:rsidRPr="00EB0068">
        <w:rPr>
          <w:rFonts w:hint="eastAsia"/>
          <w:bCs/>
          <w:sz w:val="24"/>
        </w:rPr>
        <w:t>）更换基金托管人；</w:t>
      </w:r>
    </w:p>
    <w:p w14:paraId="22090A95"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4</w:t>
      </w:r>
      <w:r w:rsidRPr="00EB0068">
        <w:rPr>
          <w:rFonts w:hint="eastAsia"/>
          <w:bCs/>
          <w:sz w:val="24"/>
        </w:rPr>
        <w:t>）转换基金运作方式（不包括本基金封闭运作期届满后转为开放式运作）；</w:t>
      </w:r>
    </w:p>
    <w:p w14:paraId="4FE7A974" w14:textId="475AEFDD" w:rsidR="003B03E0" w:rsidRPr="00EB0068" w:rsidRDefault="00785D53">
      <w:pPr>
        <w:spacing w:line="440" w:lineRule="atLeast"/>
        <w:ind w:firstLineChars="200" w:firstLine="480"/>
        <w:rPr>
          <w:bCs/>
          <w:sz w:val="24"/>
        </w:rPr>
      </w:pPr>
      <w:r w:rsidRPr="00EB0068">
        <w:rPr>
          <w:rFonts w:hint="eastAsia"/>
          <w:bCs/>
          <w:sz w:val="24"/>
        </w:rPr>
        <w:t>（</w:t>
      </w:r>
      <w:r w:rsidRPr="00EB0068">
        <w:rPr>
          <w:bCs/>
          <w:sz w:val="24"/>
        </w:rPr>
        <w:t>5</w:t>
      </w:r>
      <w:r w:rsidRPr="00EB0068">
        <w:rPr>
          <w:rFonts w:hint="eastAsia"/>
          <w:bCs/>
          <w:sz w:val="24"/>
        </w:rPr>
        <w:t>）调整基金管理人、基金托管人的报酬标准或提高销售服务费率</w:t>
      </w:r>
      <w:r w:rsidR="00EF7383" w:rsidRPr="00EB0068">
        <w:rPr>
          <w:rFonts w:hint="eastAsia"/>
          <w:bCs/>
          <w:sz w:val="24"/>
        </w:rPr>
        <w:t>；</w:t>
      </w:r>
    </w:p>
    <w:p w14:paraId="055CB13E"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6</w:t>
      </w:r>
      <w:r w:rsidRPr="00EB0068">
        <w:rPr>
          <w:rFonts w:hint="eastAsia"/>
          <w:bCs/>
          <w:sz w:val="24"/>
        </w:rPr>
        <w:t>）变更基金类别；</w:t>
      </w:r>
    </w:p>
    <w:p w14:paraId="500852CB"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7</w:t>
      </w:r>
      <w:r w:rsidRPr="00EB0068">
        <w:rPr>
          <w:rFonts w:hint="eastAsia"/>
          <w:bCs/>
          <w:sz w:val="24"/>
        </w:rPr>
        <w:t>）本基金与其他基金的合并；</w:t>
      </w:r>
    </w:p>
    <w:p w14:paraId="6A5D0338"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8</w:t>
      </w:r>
      <w:r w:rsidRPr="00EB0068">
        <w:rPr>
          <w:rFonts w:hint="eastAsia"/>
          <w:bCs/>
          <w:sz w:val="24"/>
        </w:rPr>
        <w:t>）变更基金投资目标、范围或策略；</w:t>
      </w:r>
    </w:p>
    <w:p w14:paraId="0D517482"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9</w:t>
      </w:r>
      <w:r w:rsidRPr="00EB0068">
        <w:rPr>
          <w:rFonts w:hint="eastAsia"/>
          <w:bCs/>
          <w:sz w:val="24"/>
        </w:rPr>
        <w:t>）变更基金份额持有人大会程序；</w:t>
      </w:r>
    </w:p>
    <w:p w14:paraId="08EF47B1"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10</w:t>
      </w:r>
      <w:r w:rsidRPr="00EB0068">
        <w:rPr>
          <w:rFonts w:hint="eastAsia"/>
          <w:bCs/>
          <w:sz w:val="24"/>
        </w:rPr>
        <w:t>）基金管理人或基金托管人要求召开基金份额持有人大会；</w:t>
      </w:r>
    </w:p>
    <w:p w14:paraId="5E9E0812"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11</w:t>
      </w:r>
      <w:r w:rsidRPr="00EB0068">
        <w:rPr>
          <w:rFonts w:hint="eastAsia"/>
          <w:bCs/>
          <w:sz w:val="24"/>
        </w:rPr>
        <w:t>）单独或合计持有本基金总份额</w:t>
      </w:r>
      <w:r w:rsidRPr="00EB0068">
        <w:rPr>
          <w:bCs/>
          <w:sz w:val="24"/>
        </w:rPr>
        <w:t>10%</w:t>
      </w:r>
      <w:r w:rsidRPr="00EB0068">
        <w:rPr>
          <w:rFonts w:hint="eastAsia"/>
          <w:bCs/>
          <w:sz w:val="24"/>
        </w:rPr>
        <w:t>以上（含</w:t>
      </w:r>
      <w:r w:rsidRPr="00EB0068">
        <w:rPr>
          <w:bCs/>
          <w:sz w:val="24"/>
        </w:rPr>
        <w:t>10%</w:t>
      </w:r>
      <w:r w:rsidRPr="00EB0068">
        <w:rPr>
          <w:rFonts w:hint="eastAsia"/>
          <w:bCs/>
          <w:sz w:val="24"/>
        </w:rPr>
        <w:t>）基金份额的基金份额持有人（以基金管理人收到提议当日的基金份额计算，下同）就同一事项书面要求召开基金份额持有人大会；</w:t>
      </w:r>
    </w:p>
    <w:p w14:paraId="6FA89246"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12</w:t>
      </w:r>
      <w:r w:rsidRPr="00EB0068">
        <w:rPr>
          <w:rFonts w:hint="eastAsia"/>
          <w:bCs/>
          <w:sz w:val="24"/>
        </w:rPr>
        <w:t>）对基金合同当事人权利和义务产生重大影响的其他事项；</w:t>
      </w:r>
    </w:p>
    <w:p w14:paraId="31006B4F" w14:textId="77777777" w:rsidR="003B03E0" w:rsidRPr="00EB0068" w:rsidRDefault="00EF7383">
      <w:pPr>
        <w:spacing w:line="440" w:lineRule="atLeast"/>
        <w:ind w:firstLineChars="200" w:firstLine="480"/>
        <w:rPr>
          <w:bCs/>
          <w:sz w:val="24"/>
        </w:rPr>
      </w:pPr>
      <w:r w:rsidRPr="00EB0068">
        <w:rPr>
          <w:rFonts w:hint="eastAsia"/>
          <w:bCs/>
          <w:sz w:val="24"/>
        </w:rPr>
        <w:t>（</w:t>
      </w:r>
      <w:r w:rsidRPr="00EB0068">
        <w:rPr>
          <w:bCs/>
          <w:sz w:val="24"/>
        </w:rPr>
        <w:t>13</w:t>
      </w:r>
      <w:r w:rsidRPr="00EB0068">
        <w:rPr>
          <w:rFonts w:hint="eastAsia"/>
          <w:bCs/>
          <w:sz w:val="24"/>
        </w:rPr>
        <w:t>）法律法规、《基金合同》或中国证监会规定的其他应当召开基金份额持有人大会的事项。</w:t>
      </w:r>
    </w:p>
    <w:p w14:paraId="7821947B"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、在法律法规规定和《基金合同》约定的范围内且对基金份额持有人利益无实质性不利影响的前提下，以下情况可由基金管理人和基金托管人协商后修改，不需召开基金份额持有人大会：</w:t>
      </w:r>
    </w:p>
    <w:p w14:paraId="3B4A2A45"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）法律法规要求增加的基金费用的收取；</w:t>
      </w:r>
    </w:p>
    <w:p w14:paraId="27446F03" w14:textId="59778533" w:rsidR="003B03E0" w:rsidRPr="00EB0068" w:rsidRDefault="00785D5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）调整本基金的申购费率、调低赎回费率、调低销售服务费率或变更收费方式，调整基金份额类别设置、对基金份额分类办法及规则进行调整</w:t>
      </w:r>
      <w:r w:rsidR="00EF7383" w:rsidRPr="00EB0068">
        <w:rPr>
          <w:rFonts w:hint="eastAsia"/>
          <w:bCs/>
          <w:sz w:val="24"/>
        </w:rPr>
        <w:t>；</w:t>
      </w:r>
    </w:p>
    <w:p w14:paraId="076386AF"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w:t>
      </w:r>
      <w:proofErr w:type="gramStart"/>
      <w:r w:rsidRPr="00EB0068">
        <w:rPr>
          <w:rFonts w:hint="eastAsia"/>
          <w:bCs/>
          <w:sz w:val="24"/>
        </w:rPr>
        <w:t>因相应</w:t>
      </w:r>
      <w:proofErr w:type="gramEnd"/>
      <w:r w:rsidRPr="00EB0068">
        <w:rPr>
          <w:rFonts w:hint="eastAsia"/>
          <w:bCs/>
          <w:sz w:val="24"/>
        </w:rPr>
        <w:t>的法律法规发生变动而应当对《基金合同》进行修改；</w:t>
      </w:r>
    </w:p>
    <w:p w14:paraId="10328AB8"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）对《基金合同》的修改对基金份额持有人利益无实质性不利影响或修改不涉及《基金合同》当事人权利义务关系发生重大变化；</w:t>
      </w:r>
    </w:p>
    <w:p w14:paraId="7E006F96"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5</w:t>
      </w:r>
      <w:r w:rsidRPr="00EB0068">
        <w:rPr>
          <w:rFonts w:hint="eastAsia"/>
          <w:bCs/>
          <w:sz w:val="24"/>
        </w:rPr>
        <w:t>）基金管理人、登记机构、基金销售机构调整有关认购、申购、赎回、转换、基金交易、</w:t>
      </w:r>
      <w:proofErr w:type="gramStart"/>
      <w:r w:rsidRPr="00EB0068">
        <w:rPr>
          <w:rFonts w:hint="eastAsia"/>
          <w:bCs/>
          <w:sz w:val="24"/>
        </w:rPr>
        <w:t>非交易</w:t>
      </w:r>
      <w:proofErr w:type="gramEnd"/>
      <w:r w:rsidRPr="00EB0068">
        <w:rPr>
          <w:rFonts w:hint="eastAsia"/>
          <w:bCs/>
          <w:sz w:val="24"/>
        </w:rPr>
        <w:t>过户、转托管等业务规则；</w:t>
      </w:r>
    </w:p>
    <w:p w14:paraId="71C5B6EA"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6</w:t>
      </w:r>
      <w:r w:rsidRPr="00EB0068">
        <w:rPr>
          <w:rFonts w:hint="eastAsia"/>
          <w:bCs/>
          <w:sz w:val="24"/>
        </w:rPr>
        <w:t>）履行相关程序后，基金推出新业务或服务；</w:t>
      </w:r>
    </w:p>
    <w:p w14:paraId="49071EBA"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7</w:t>
      </w:r>
      <w:r w:rsidRPr="00EB0068">
        <w:rPr>
          <w:rFonts w:hint="eastAsia"/>
          <w:bCs/>
          <w:sz w:val="24"/>
        </w:rPr>
        <w:t>）按照法律法规和《基金合同》规定不需召开基金份额持有人大会的其他情形。</w:t>
      </w:r>
    </w:p>
    <w:p w14:paraId="313298D1" w14:textId="77777777" w:rsidR="003B03E0" w:rsidRPr="00EB0068" w:rsidRDefault="00EF7383">
      <w:pPr>
        <w:spacing w:line="360" w:lineRule="auto"/>
        <w:ind w:firstLineChars="200" w:firstLine="480"/>
        <w:rPr>
          <w:bCs/>
          <w:sz w:val="24"/>
        </w:rPr>
      </w:pPr>
      <w:bookmarkStart w:id="193" w:name="_Toc15641221"/>
      <w:bookmarkStart w:id="194" w:name="_Toc79392585"/>
      <w:bookmarkStart w:id="195" w:name="_Toc57530244"/>
      <w:r w:rsidRPr="00EB0068">
        <w:rPr>
          <w:rFonts w:hint="eastAsia"/>
          <w:bCs/>
          <w:sz w:val="24"/>
        </w:rPr>
        <w:t>二、会议召集人及召集方式</w:t>
      </w:r>
      <w:bookmarkEnd w:id="193"/>
      <w:bookmarkEnd w:id="194"/>
      <w:bookmarkEnd w:id="195"/>
    </w:p>
    <w:p w14:paraId="7D1D5C32" w14:textId="77777777" w:rsidR="003B03E0" w:rsidRPr="00EB0068" w:rsidRDefault="00EF7383">
      <w:pPr>
        <w:spacing w:line="360" w:lineRule="auto"/>
        <w:ind w:firstLineChars="200" w:firstLine="480"/>
        <w:rPr>
          <w:bCs/>
          <w:sz w:val="24"/>
        </w:rPr>
      </w:pPr>
      <w:bookmarkStart w:id="196" w:name="_Toc15641222"/>
      <w:bookmarkStart w:id="197" w:name="_Toc57530245"/>
      <w:r w:rsidRPr="00EB0068">
        <w:rPr>
          <w:bCs/>
          <w:sz w:val="24"/>
        </w:rPr>
        <w:t>1</w:t>
      </w:r>
      <w:r w:rsidRPr="00EB0068">
        <w:rPr>
          <w:rFonts w:hint="eastAsia"/>
          <w:bCs/>
          <w:sz w:val="24"/>
        </w:rPr>
        <w:t>、除法律法规规定或《基金合同》另有约定外，基金份额持有人大会由基金管理人召集。</w:t>
      </w:r>
    </w:p>
    <w:p w14:paraId="6A66D4EF"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、基金管理人未按规定召集或不能召集时，由基金托管人召集。</w:t>
      </w:r>
    </w:p>
    <w:p w14:paraId="0603CEE3"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、基金托管人认为有必要召开基金份额持有人大会的，应当向基金管理人提出书面提议。基金管理人应当自收到书面提议之日起</w:t>
      </w:r>
      <w:r w:rsidRPr="00EB0068">
        <w:rPr>
          <w:bCs/>
          <w:sz w:val="24"/>
        </w:rPr>
        <w:t>10</w:t>
      </w:r>
      <w:r w:rsidRPr="00EB0068">
        <w:rPr>
          <w:rFonts w:hint="eastAsia"/>
          <w:bCs/>
          <w:sz w:val="24"/>
        </w:rPr>
        <w:t>日内决定是否召集，并书面告知基金托管人。基金管理人决定召集的，应当自出具书面决定之日起</w:t>
      </w:r>
      <w:r w:rsidRPr="00EB0068">
        <w:rPr>
          <w:bCs/>
          <w:sz w:val="24"/>
        </w:rPr>
        <w:t>60</w:t>
      </w:r>
      <w:r w:rsidRPr="00EB0068">
        <w:rPr>
          <w:rFonts w:hint="eastAsia"/>
          <w:bCs/>
          <w:sz w:val="24"/>
        </w:rPr>
        <w:t>日内召开；基金管理人决定不召集，基金托管人仍认为有必要召开的，应当由基金托管人自行召集，并自出具书面决定之日起</w:t>
      </w:r>
      <w:r w:rsidRPr="00EB0068">
        <w:rPr>
          <w:bCs/>
          <w:sz w:val="24"/>
        </w:rPr>
        <w:t>60</w:t>
      </w:r>
      <w:r w:rsidRPr="00EB0068">
        <w:rPr>
          <w:rFonts w:hint="eastAsia"/>
          <w:bCs/>
          <w:sz w:val="24"/>
        </w:rPr>
        <w:t>日内召开并告知基金管理人，基金管理人应当配合。</w:t>
      </w:r>
    </w:p>
    <w:p w14:paraId="5B2489D1"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、代表基金份额</w:t>
      </w:r>
      <w:r w:rsidRPr="00EB0068">
        <w:rPr>
          <w:bCs/>
          <w:sz w:val="24"/>
        </w:rPr>
        <w:t>10%</w:t>
      </w:r>
      <w:r w:rsidRPr="00EB0068">
        <w:rPr>
          <w:rFonts w:hint="eastAsia"/>
          <w:bCs/>
          <w:sz w:val="24"/>
        </w:rPr>
        <w:t>以上（含</w:t>
      </w:r>
      <w:r w:rsidRPr="00EB0068">
        <w:rPr>
          <w:bCs/>
          <w:sz w:val="24"/>
        </w:rPr>
        <w:t>10%</w:t>
      </w:r>
      <w:r w:rsidRPr="00EB0068">
        <w:rPr>
          <w:rFonts w:hint="eastAsia"/>
          <w:bCs/>
          <w:sz w:val="24"/>
        </w:rPr>
        <w:t>）的基金份额持有人就同一事项书面要求召开基金份额持有人大会，应当向基金管理人提出书面提议。基金管理人应当自收到书面提议之日起</w:t>
      </w:r>
      <w:r w:rsidRPr="00EB0068">
        <w:rPr>
          <w:bCs/>
          <w:sz w:val="24"/>
        </w:rPr>
        <w:t>10</w:t>
      </w:r>
      <w:r w:rsidRPr="00EB0068">
        <w:rPr>
          <w:rFonts w:hint="eastAsia"/>
          <w:bCs/>
          <w:sz w:val="24"/>
        </w:rPr>
        <w:t>日内决定是否召集，并书面告知提出提议的基金份额持有人代表和基金托管人。基金管理人决定召集的，应当自出具书面决定之日起</w:t>
      </w:r>
      <w:r w:rsidRPr="00EB0068">
        <w:rPr>
          <w:bCs/>
          <w:sz w:val="24"/>
        </w:rPr>
        <w:t>60</w:t>
      </w:r>
      <w:r w:rsidRPr="00EB0068">
        <w:rPr>
          <w:rFonts w:hint="eastAsia"/>
          <w:bCs/>
          <w:sz w:val="24"/>
        </w:rPr>
        <w:t>日内召开；基金管理人决定不召集，代表基金份额</w:t>
      </w:r>
      <w:r w:rsidRPr="00EB0068">
        <w:rPr>
          <w:bCs/>
          <w:sz w:val="24"/>
        </w:rPr>
        <w:t>10%</w:t>
      </w:r>
      <w:r w:rsidRPr="00EB0068">
        <w:rPr>
          <w:rFonts w:hint="eastAsia"/>
          <w:bCs/>
          <w:sz w:val="24"/>
        </w:rPr>
        <w:t>以上（含</w:t>
      </w:r>
      <w:r w:rsidRPr="00EB0068">
        <w:rPr>
          <w:bCs/>
          <w:sz w:val="24"/>
        </w:rPr>
        <w:t>10%</w:t>
      </w:r>
      <w:r w:rsidRPr="00EB0068">
        <w:rPr>
          <w:rFonts w:hint="eastAsia"/>
          <w:bCs/>
          <w:sz w:val="24"/>
        </w:rPr>
        <w:t>）的基金份额持有人仍认为有必要召开的，应当向基金托管人提出书面提议。基金托管人应当自收到书面提议之日起</w:t>
      </w:r>
      <w:r w:rsidRPr="00EB0068">
        <w:rPr>
          <w:bCs/>
          <w:sz w:val="24"/>
        </w:rPr>
        <w:t>10</w:t>
      </w:r>
      <w:r w:rsidRPr="00EB0068">
        <w:rPr>
          <w:rFonts w:hint="eastAsia"/>
          <w:bCs/>
          <w:sz w:val="24"/>
        </w:rPr>
        <w:t>日内决定是否召集，并书面告知提出提议的基金份额持有人代表和基金管理人；基金托管人决定召集的，应当自出具书面决定之日起</w:t>
      </w:r>
      <w:r w:rsidRPr="00EB0068">
        <w:rPr>
          <w:bCs/>
          <w:sz w:val="24"/>
        </w:rPr>
        <w:t>60</w:t>
      </w:r>
      <w:r w:rsidRPr="00EB0068">
        <w:rPr>
          <w:rFonts w:hint="eastAsia"/>
          <w:bCs/>
          <w:sz w:val="24"/>
        </w:rPr>
        <w:t>日内召开并告知基金管理人，基金管理人应当配合。</w:t>
      </w:r>
    </w:p>
    <w:p w14:paraId="23C80F56"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、代表基金份额</w:t>
      </w:r>
      <w:r w:rsidRPr="00EB0068">
        <w:rPr>
          <w:bCs/>
          <w:sz w:val="24"/>
        </w:rPr>
        <w:t>10%</w:t>
      </w:r>
      <w:r w:rsidRPr="00EB0068">
        <w:rPr>
          <w:rFonts w:hint="eastAsia"/>
          <w:bCs/>
          <w:sz w:val="24"/>
        </w:rPr>
        <w:t>以上（含</w:t>
      </w:r>
      <w:r w:rsidRPr="00EB0068">
        <w:rPr>
          <w:bCs/>
          <w:sz w:val="24"/>
        </w:rPr>
        <w:t>10%</w:t>
      </w:r>
      <w:r w:rsidRPr="00EB0068">
        <w:rPr>
          <w:rFonts w:hint="eastAsia"/>
          <w:bCs/>
          <w:sz w:val="24"/>
        </w:rPr>
        <w:t>）的基金份额持有人就同一事项要求召开基金份额持有人大会，而基金管理人、基金托管人都不召集的，单独或合计代表基金份额</w:t>
      </w:r>
      <w:r w:rsidRPr="00EB0068">
        <w:rPr>
          <w:bCs/>
          <w:sz w:val="24"/>
        </w:rPr>
        <w:t>10%</w:t>
      </w:r>
      <w:r w:rsidRPr="00EB0068">
        <w:rPr>
          <w:rFonts w:hint="eastAsia"/>
          <w:bCs/>
          <w:sz w:val="24"/>
        </w:rPr>
        <w:t>以上（含</w:t>
      </w:r>
      <w:r w:rsidRPr="00EB0068">
        <w:rPr>
          <w:bCs/>
          <w:sz w:val="24"/>
        </w:rPr>
        <w:t>10%</w:t>
      </w:r>
      <w:r w:rsidRPr="00EB0068">
        <w:rPr>
          <w:rFonts w:hint="eastAsia"/>
          <w:bCs/>
          <w:sz w:val="24"/>
        </w:rPr>
        <w:t>）的基金份额持有人有权自行召集，并至少提前</w:t>
      </w:r>
      <w:r w:rsidRPr="00EB0068">
        <w:rPr>
          <w:bCs/>
          <w:sz w:val="24"/>
        </w:rPr>
        <w:t>30</w:t>
      </w:r>
      <w:r w:rsidRPr="00EB0068">
        <w:rPr>
          <w:rFonts w:hint="eastAsia"/>
          <w:bCs/>
          <w:sz w:val="24"/>
        </w:rPr>
        <w:t>日报中国证监会备案。基金份额持有人依法自行召集基金份额持有人大会的，基金管理人、基金托管人应当配合，不得阻碍、干扰。</w:t>
      </w:r>
    </w:p>
    <w:p w14:paraId="4D012C1C" w14:textId="77777777" w:rsidR="003B03E0" w:rsidRPr="00EB0068" w:rsidRDefault="00EF7383">
      <w:pPr>
        <w:spacing w:line="360" w:lineRule="auto"/>
        <w:ind w:firstLineChars="200" w:firstLine="480"/>
        <w:rPr>
          <w:bCs/>
          <w:sz w:val="24"/>
        </w:rPr>
      </w:pPr>
      <w:r w:rsidRPr="00EB0068">
        <w:rPr>
          <w:bCs/>
          <w:sz w:val="24"/>
        </w:rPr>
        <w:t>6</w:t>
      </w:r>
      <w:r w:rsidRPr="00EB0068">
        <w:rPr>
          <w:rFonts w:hint="eastAsia"/>
          <w:bCs/>
          <w:sz w:val="24"/>
        </w:rPr>
        <w:t>、基金份额持有人会议的召集人负责选择确定开会时间、地点、方式和权益登记日。</w:t>
      </w:r>
    </w:p>
    <w:p w14:paraId="41060E28" w14:textId="77777777" w:rsidR="003B03E0" w:rsidRPr="00EB0068" w:rsidRDefault="00EF7383">
      <w:pPr>
        <w:spacing w:line="360" w:lineRule="auto"/>
        <w:ind w:firstLineChars="200" w:firstLine="480"/>
        <w:rPr>
          <w:bCs/>
          <w:sz w:val="24"/>
        </w:rPr>
      </w:pPr>
      <w:bookmarkStart w:id="198" w:name="_Toc79392586"/>
      <w:r w:rsidRPr="00EB0068">
        <w:rPr>
          <w:rFonts w:hint="eastAsia"/>
          <w:bCs/>
          <w:sz w:val="24"/>
        </w:rPr>
        <w:t>三、召开基金份额持有人大会的通知时间、通知内容、通知方式</w:t>
      </w:r>
      <w:bookmarkEnd w:id="196"/>
      <w:bookmarkEnd w:id="197"/>
      <w:bookmarkEnd w:id="198"/>
    </w:p>
    <w:p w14:paraId="2059E229"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、召开基金份额持有人大会，召集人应于会议召开前</w:t>
      </w:r>
      <w:r w:rsidRPr="00EB0068">
        <w:rPr>
          <w:bCs/>
          <w:sz w:val="24"/>
        </w:rPr>
        <w:t>30</w:t>
      </w:r>
      <w:r w:rsidRPr="00EB0068">
        <w:rPr>
          <w:rFonts w:hint="eastAsia"/>
          <w:bCs/>
          <w:sz w:val="24"/>
        </w:rPr>
        <w:t>日，在规定媒介公告。基金份额持有人大会通知应至少载明以下内容：</w:t>
      </w:r>
    </w:p>
    <w:p w14:paraId="3345F944"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）会议召开的时间、地点和会议形式；</w:t>
      </w:r>
    </w:p>
    <w:p w14:paraId="1E786C4A"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）会议</w:t>
      </w:r>
      <w:proofErr w:type="gramStart"/>
      <w:r w:rsidRPr="00EB0068">
        <w:rPr>
          <w:rFonts w:hint="eastAsia"/>
          <w:bCs/>
          <w:sz w:val="24"/>
        </w:rPr>
        <w:t>拟审议</w:t>
      </w:r>
      <w:proofErr w:type="gramEnd"/>
      <w:r w:rsidRPr="00EB0068">
        <w:rPr>
          <w:rFonts w:hint="eastAsia"/>
          <w:bCs/>
          <w:sz w:val="24"/>
        </w:rPr>
        <w:t>的事项、议事程序和表决方式；</w:t>
      </w:r>
    </w:p>
    <w:p w14:paraId="0CDF0A68"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）有权出席基金份额持有人大会的基金份额持有人的权益登记日；</w:t>
      </w:r>
    </w:p>
    <w:p w14:paraId="639F021C"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）授权委托证明的内容要求（包括但不限于代理人身份，代理权限和代理有效期限等）、送达时间和地点；</w:t>
      </w:r>
    </w:p>
    <w:p w14:paraId="6620CD34"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5</w:t>
      </w:r>
      <w:r w:rsidRPr="00EB0068">
        <w:rPr>
          <w:rFonts w:hint="eastAsia"/>
          <w:bCs/>
          <w:sz w:val="24"/>
        </w:rPr>
        <w:t>）会务常设联系人姓名及联系电话；</w:t>
      </w:r>
    </w:p>
    <w:p w14:paraId="136D2659"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6</w:t>
      </w:r>
      <w:r w:rsidRPr="00EB0068">
        <w:rPr>
          <w:rFonts w:hint="eastAsia"/>
          <w:bCs/>
          <w:sz w:val="24"/>
        </w:rPr>
        <w:t>）出席会议者必须准备的文件和必须履行的手续；</w:t>
      </w:r>
    </w:p>
    <w:p w14:paraId="5D64F1BB"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7</w:t>
      </w:r>
      <w:r w:rsidRPr="00EB0068">
        <w:rPr>
          <w:rFonts w:hint="eastAsia"/>
          <w:bCs/>
          <w:sz w:val="24"/>
        </w:rPr>
        <w:t>）召集人需要通知的其他事项。</w:t>
      </w:r>
    </w:p>
    <w:p w14:paraId="049A8521"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、采取通讯开会方式并进行表决的情况下，由会议召集人决定在会议通知中说明本次基金份额持有人大会所采取的具体通讯方式、委托的公证机关及其联系方式和联系人、表决意见寄交的截止时间和收取方式。</w:t>
      </w:r>
    </w:p>
    <w:p w14:paraId="36F1EF92"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如召集人为基金管理人，还应另行书面通知基金托管人到指定地点对表决意见的计票进行监督；如召集人为基金托管人，则应另行书面通知基金管理人到指定地点对表决意见的计票进行监督；如召集人为基金份额持有人，则应另行书面通知基金管理人和基金托管人到指定地点对表决意见的计票进行监督。基金管理人或基金托管人</w:t>
      </w:r>
      <w:proofErr w:type="gramStart"/>
      <w:r w:rsidRPr="00EB0068">
        <w:rPr>
          <w:rFonts w:hint="eastAsia"/>
          <w:bCs/>
          <w:sz w:val="24"/>
        </w:rPr>
        <w:t>拒不派</w:t>
      </w:r>
      <w:proofErr w:type="gramEnd"/>
      <w:r w:rsidRPr="00EB0068">
        <w:rPr>
          <w:rFonts w:hint="eastAsia"/>
          <w:bCs/>
          <w:sz w:val="24"/>
        </w:rPr>
        <w:t>代表对表决意见的计票进行监督的，不影响表决意见的计票效力。</w:t>
      </w:r>
    </w:p>
    <w:p w14:paraId="7A8090CC" w14:textId="77777777" w:rsidR="003B03E0" w:rsidRPr="00EB0068" w:rsidRDefault="00EF7383">
      <w:pPr>
        <w:spacing w:line="360" w:lineRule="auto"/>
        <w:ind w:firstLineChars="200" w:firstLine="480"/>
        <w:rPr>
          <w:bCs/>
          <w:sz w:val="24"/>
        </w:rPr>
      </w:pPr>
      <w:bookmarkStart w:id="199" w:name="_Toc79392587"/>
      <w:bookmarkStart w:id="200" w:name="_Toc57530246"/>
      <w:bookmarkStart w:id="201" w:name="_Toc15641223"/>
      <w:r w:rsidRPr="00EB0068">
        <w:rPr>
          <w:rFonts w:hint="eastAsia"/>
          <w:bCs/>
          <w:sz w:val="24"/>
        </w:rPr>
        <w:t>四、基金份额持有人出席会议的方式</w:t>
      </w:r>
      <w:bookmarkEnd w:id="199"/>
      <w:bookmarkEnd w:id="200"/>
      <w:bookmarkEnd w:id="201"/>
    </w:p>
    <w:p w14:paraId="313FDD5E" w14:textId="77777777" w:rsidR="003B03E0" w:rsidRPr="00EB0068" w:rsidRDefault="00EF7383">
      <w:pPr>
        <w:spacing w:line="360" w:lineRule="auto"/>
        <w:ind w:firstLineChars="200" w:firstLine="480"/>
        <w:rPr>
          <w:bCs/>
          <w:sz w:val="24"/>
        </w:rPr>
      </w:pPr>
      <w:r w:rsidRPr="00EB0068">
        <w:rPr>
          <w:rFonts w:hint="eastAsia"/>
          <w:bCs/>
          <w:sz w:val="24"/>
        </w:rPr>
        <w:t>基金份额持有人大会可通过现场开会方式、通讯开会方式或法律法规、监管机构允许的其他方式召开，会议的召开方式由会议召集人确定。</w:t>
      </w:r>
    </w:p>
    <w:p w14:paraId="7A1C3157"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现场开会。由基金份额持有人本人出席或以代理投票授权委托证明委派代表出席，现场开会时基金管理人和基金托管人的授权代表应当列席基金份额持有人大会，基金管理人或基金托管人不派代表列席的，不影响表决效力。现场开会同时符合以下条件时，可以进行基金份额持有人大会议程：</w:t>
      </w:r>
    </w:p>
    <w:p w14:paraId="269DE0C6"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亲自出席会议者持有基金份额的凭证、受托出席会议者出具的委托人持有基金份额的凭证及委托人的代理投票授权委托证明符合法律法规、《基金合同》和会议通知的规定，并且持有基金份额的凭证与基金管理人持有的登记资料相符；</w:t>
      </w:r>
    </w:p>
    <w:p w14:paraId="11C4E3AD"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经核对，汇总到会者出示的在权益登记日持有基金份额的凭证显示，有效的基金份额不少于本基金在权益登记日基金总份额的二分之一（含二分之一）；若到会者在权益登记日代表的有效的基金份额少于本基金在权益登记日基金总份额的二分之一，召集人可以在原公告的基金份额持有人大会召开时间的</w:t>
      </w:r>
      <w:r w:rsidRPr="00EB0068">
        <w:rPr>
          <w:bCs/>
          <w:sz w:val="24"/>
        </w:rPr>
        <w:t>3</w:t>
      </w:r>
      <w:r w:rsidRPr="00EB0068">
        <w:rPr>
          <w:rFonts w:hint="eastAsia"/>
          <w:bCs/>
          <w:sz w:val="24"/>
        </w:rPr>
        <w:t>个月以后、</w:t>
      </w:r>
      <w:r w:rsidRPr="00EB0068">
        <w:rPr>
          <w:bCs/>
          <w:sz w:val="24"/>
        </w:rPr>
        <w:t>6</w:t>
      </w:r>
      <w:r w:rsidRPr="00EB0068">
        <w:rPr>
          <w:rFonts w:hint="eastAsia"/>
          <w:bCs/>
          <w:sz w:val="24"/>
        </w:rPr>
        <w:t>个月以内，就原定审议事项重新召集基金份额持有人大会。重新召集的基金份额持有人大会到会者在权益登记日代表的有效的基金份额应不少于本基金在权益登记日基金总份额的三分之一（含三分之一）。</w:t>
      </w:r>
    </w:p>
    <w:p w14:paraId="495F0BDC"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、通讯开会。通讯开会系指基金份额持有人将其对表决事项的投票以书面形式</w:t>
      </w:r>
      <w:proofErr w:type="gramStart"/>
      <w:r w:rsidRPr="00EB0068">
        <w:rPr>
          <w:rFonts w:hint="eastAsia"/>
          <w:bCs/>
          <w:sz w:val="24"/>
        </w:rPr>
        <w:t>或大会</w:t>
      </w:r>
      <w:proofErr w:type="gramEnd"/>
      <w:r w:rsidRPr="00EB0068">
        <w:rPr>
          <w:rFonts w:hint="eastAsia"/>
          <w:bCs/>
          <w:sz w:val="24"/>
        </w:rPr>
        <w:t>公告载明的其他方式在表决截止日以前送达至召集人指定的地址。通讯开会应以书面方式</w:t>
      </w:r>
      <w:proofErr w:type="gramStart"/>
      <w:r w:rsidRPr="00EB0068">
        <w:rPr>
          <w:rFonts w:hint="eastAsia"/>
          <w:bCs/>
          <w:sz w:val="24"/>
        </w:rPr>
        <w:t>或大会</w:t>
      </w:r>
      <w:proofErr w:type="gramEnd"/>
      <w:r w:rsidRPr="00EB0068">
        <w:rPr>
          <w:rFonts w:hint="eastAsia"/>
          <w:bCs/>
          <w:sz w:val="24"/>
        </w:rPr>
        <w:t>公告载明的其他方式进行表决。</w:t>
      </w:r>
    </w:p>
    <w:p w14:paraId="5E56D09C" w14:textId="77777777" w:rsidR="003B03E0" w:rsidRPr="00EB0068" w:rsidRDefault="00EF7383">
      <w:pPr>
        <w:spacing w:line="360" w:lineRule="auto"/>
        <w:ind w:firstLineChars="200" w:firstLine="480"/>
        <w:rPr>
          <w:bCs/>
          <w:sz w:val="24"/>
        </w:rPr>
      </w:pPr>
      <w:r w:rsidRPr="00EB0068">
        <w:rPr>
          <w:rFonts w:hint="eastAsia"/>
          <w:bCs/>
          <w:sz w:val="24"/>
        </w:rPr>
        <w:t>在同时符合以下条件时，通讯开会的方式视为有效：</w:t>
      </w:r>
    </w:p>
    <w:p w14:paraId="438DDAC5"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）会议召集人按《基金合同》约定公布会议通知后，在</w:t>
      </w:r>
      <w:r w:rsidRPr="00EB0068">
        <w:rPr>
          <w:bCs/>
          <w:sz w:val="24"/>
        </w:rPr>
        <w:t>2</w:t>
      </w:r>
      <w:r w:rsidRPr="00EB0068">
        <w:rPr>
          <w:rFonts w:hint="eastAsia"/>
          <w:bCs/>
          <w:sz w:val="24"/>
        </w:rPr>
        <w:t>个工作日内连续公布相关提示性公告；</w:t>
      </w:r>
    </w:p>
    <w:p w14:paraId="340E9933"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召集人按基金合同约定通知基金托管人（如果基金托管人为召集人，则为基金管理人）到指定地点对表决意见的计票进行监督。会议召集人在基金托管人（如果基金托管人为召集人，则为基金管理人）和公证机关的监督下按照会议通知规定的方式收取基金份额持有人的表决意见；基金托管人或基金管理人经通知不参加收取表决意见的，不影响表决效力；</w:t>
      </w:r>
    </w:p>
    <w:p w14:paraId="2F180701" w14:textId="77777777" w:rsidR="003B03E0" w:rsidRPr="00EB0068" w:rsidRDefault="00EF7383">
      <w:pPr>
        <w:spacing w:line="360" w:lineRule="auto"/>
        <w:ind w:firstLineChars="225" w:firstLine="540"/>
        <w:rPr>
          <w:bCs/>
          <w:sz w:val="24"/>
        </w:rPr>
      </w:pPr>
      <w:r w:rsidRPr="00EB0068">
        <w:rPr>
          <w:rFonts w:hint="eastAsia"/>
          <w:bCs/>
          <w:sz w:val="24"/>
        </w:rPr>
        <w:t>（</w:t>
      </w:r>
      <w:r w:rsidRPr="00EB0068">
        <w:rPr>
          <w:bCs/>
          <w:sz w:val="24"/>
        </w:rPr>
        <w:t>3</w:t>
      </w:r>
      <w:r w:rsidRPr="00EB0068">
        <w:rPr>
          <w:rFonts w:hint="eastAsia"/>
          <w:bCs/>
          <w:sz w:val="24"/>
        </w:rPr>
        <w:t>）本人直接出具表决意见或授权他人代表出具表决意见的，基金份额持有人所持有的基金份额不小于在权益登记日基金总份额的二分之一（含二分之一）；若本人直接出具表决意见或授权他人代表出具表决意见基金份额持有人所持有的基金份额小于在权益登记日基金总份额的二分之一，召集人可以在原公告的基金份额持有人大会召开时间的</w:t>
      </w:r>
      <w:r w:rsidRPr="00EB0068">
        <w:rPr>
          <w:bCs/>
          <w:sz w:val="24"/>
        </w:rPr>
        <w:t>3</w:t>
      </w:r>
      <w:r w:rsidRPr="00EB0068">
        <w:rPr>
          <w:rFonts w:hint="eastAsia"/>
          <w:bCs/>
          <w:sz w:val="24"/>
        </w:rPr>
        <w:t>个月以后、</w:t>
      </w:r>
      <w:r w:rsidRPr="00EB0068">
        <w:rPr>
          <w:bCs/>
          <w:sz w:val="24"/>
        </w:rPr>
        <w:t>6</w:t>
      </w:r>
      <w:r w:rsidRPr="00EB0068">
        <w:rPr>
          <w:rFonts w:hint="eastAsia"/>
          <w:bCs/>
          <w:sz w:val="24"/>
        </w:rPr>
        <w:t>个月以内，就原定审议事项重新召集基金份额持有人大会。重新召集的基金份额持有人大会应当有代表三分之一以上（含三分之一）基金份额的持有人直接出具表决意见或授权他人代表出具表决意见；</w:t>
      </w:r>
    </w:p>
    <w:p w14:paraId="47D18429"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）上述第（</w:t>
      </w:r>
      <w:r w:rsidRPr="00EB0068">
        <w:rPr>
          <w:bCs/>
          <w:sz w:val="24"/>
        </w:rPr>
        <w:t>3</w:t>
      </w:r>
      <w:r w:rsidRPr="00EB0068">
        <w:rPr>
          <w:rFonts w:hint="eastAsia"/>
          <w:bCs/>
          <w:sz w:val="24"/>
        </w:rPr>
        <w:t>）项中直接出具表决意见的基金份额持有人或受托代表他人出具表决意见的代理人，同时提交的持有基金份额的凭证、受托出具表决意见的代理人出具的委托人持有基金份额的凭证及委托人的代理投票授权委托证明符合法律法规、《基金合同》和会议通知的规定，并与基金登记机构记录相符。</w:t>
      </w:r>
    </w:p>
    <w:p w14:paraId="4BC7E7B8"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在法律法规和监管机关允许的情况下，本基金的基金份额持有人亦可采用其他非书面方式授权其代理人出席基金份额持有人大会，授权方式可以采用书面、网络、电话、短信或其他方式，具体方式由会议召集人确定并在会议通知中列明。</w:t>
      </w:r>
    </w:p>
    <w:p w14:paraId="4F115AFB"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在会议召开方式上，本基金亦可采用其他非现场方式或者以现场方式与非现场方式相结合的方式召开基金份额持有人大会，会议程序比照现场开会和通讯方式开会的程序进行。基金份额持有人可以采用书面、网络、电话、短信或其他方式进行表决，具体方式由会议召集人确定并在会议通知中列明。</w:t>
      </w:r>
    </w:p>
    <w:p w14:paraId="67DC208E" w14:textId="77777777" w:rsidR="003B03E0" w:rsidRPr="00EB0068" w:rsidRDefault="00EF7383">
      <w:pPr>
        <w:spacing w:line="360" w:lineRule="auto"/>
        <w:ind w:firstLineChars="200" w:firstLine="480"/>
        <w:rPr>
          <w:bCs/>
          <w:sz w:val="24"/>
        </w:rPr>
      </w:pPr>
      <w:bookmarkStart w:id="202" w:name="_Toc79392588"/>
      <w:bookmarkStart w:id="203" w:name="_Toc57530247"/>
      <w:bookmarkStart w:id="204" w:name="_Toc15641224"/>
      <w:r w:rsidRPr="00EB0068">
        <w:rPr>
          <w:rFonts w:hint="eastAsia"/>
          <w:bCs/>
          <w:sz w:val="24"/>
        </w:rPr>
        <w:t>五、议事内容与程序</w:t>
      </w:r>
      <w:bookmarkEnd w:id="202"/>
      <w:bookmarkEnd w:id="203"/>
      <w:bookmarkEnd w:id="204"/>
    </w:p>
    <w:p w14:paraId="02D9CB78"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、议事内容及提案权</w:t>
      </w:r>
    </w:p>
    <w:p w14:paraId="785F72F0" w14:textId="77777777" w:rsidR="003B03E0" w:rsidRPr="00EB0068" w:rsidRDefault="00EF7383">
      <w:pPr>
        <w:spacing w:line="360" w:lineRule="auto"/>
        <w:ind w:firstLineChars="200" w:firstLine="480"/>
        <w:rPr>
          <w:bCs/>
          <w:sz w:val="24"/>
        </w:rPr>
      </w:pPr>
      <w:r w:rsidRPr="00EB0068">
        <w:rPr>
          <w:rFonts w:hint="eastAsia"/>
          <w:bCs/>
          <w:sz w:val="24"/>
        </w:rPr>
        <w:t>议事内容为关系基金份额持有人利益的重大事项，如《基金合同》的重大修改、决定终止《基金合同》、更换基金管理人、更换基金托管人、与其他基金合并、法律法规及《基金合同》规定的其他事项以及会议召集人认为需提交基金份额持有人大会讨论的其他事项。</w:t>
      </w:r>
    </w:p>
    <w:p w14:paraId="00C951D0" w14:textId="77777777" w:rsidR="003B03E0" w:rsidRPr="00EB0068" w:rsidRDefault="00EF7383">
      <w:pPr>
        <w:spacing w:line="360" w:lineRule="auto"/>
        <w:ind w:firstLineChars="200" w:firstLine="480"/>
        <w:rPr>
          <w:bCs/>
          <w:sz w:val="24"/>
        </w:rPr>
      </w:pPr>
      <w:r w:rsidRPr="00EB0068">
        <w:rPr>
          <w:rFonts w:hint="eastAsia"/>
          <w:bCs/>
          <w:sz w:val="24"/>
        </w:rPr>
        <w:t>基金份额持有人大会的召集人发出召集会议的通知后，对原有提案的修改应当在基金份额持有人大会召开前及时公告。</w:t>
      </w:r>
    </w:p>
    <w:p w14:paraId="46543CE7" w14:textId="77777777" w:rsidR="003B03E0" w:rsidRPr="00EB0068" w:rsidRDefault="00EF7383">
      <w:pPr>
        <w:spacing w:line="360" w:lineRule="auto"/>
        <w:ind w:firstLineChars="200" w:firstLine="480"/>
        <w:rPr>
          <w:bCs/>
          <w:sz w:val="24"/>
        </w:rPr>
      </w:pPr>
      <w:r w:rsidRPr="00EB0068">
        <w:rPr>
          <w:rFonts w:hint="eastAsia"/>
          <w:bCs/>
          <w:sz w:val="24"/>
        </w:rPr>
        <w:t>基金份额持有人大会不得对未事先公告的议事内容进行表决。</w:t>
      </w:r>
    </w:p>
    <w:p w14:paraId="28B1476E"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、议事程序</w:t>
      </w:r>
    </w:p>
    <w:p w14:paraId="340E2047"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）现场开会</w:t>
      </w:r>
    </w:p>
    <w:p w14:paraId="1CF90B0D" w14:textId="77777777" w:rsidR="003B03E0" w:rsidRPr="00EB0068" w:rsidRDefault="00EF7383">
      <w:pPr>
        <w:spacing w:line="360" w:lineRule="auto"/>
        <w:ind w:firstLineChars="200" w:firstLine="480"/>
        <w:rPr>
          <w:bCs/>
          <w:sz w:val="24"/>
        </w:rPr>
      </w:pPr>
      <w:r w:rsidRPr="00EB0068">
        <w:rPr>
          <w:rFonts w:hint="eastAsia"/>
          <w:bCs/>
          <w:sz w:val="24"/>
        </w:rPr>
        <w:t>在现场开会的方式下，首先由大会主持人按照下列第七条规定程序确定和公布监票人，然后由大会主持人宣读提案，经讨论后进行表决，并形成大会决议。大会主持人为基金管理人授权出席会议的代表，在基金管理人授权代表未能主持大会的情况下，由基金托管人授权其出席会议的代表主持；如果基金管理人授权代表和基金托管人授权代表均未能主持大会，则由出席大会的基金份额持有人和代理人所持表决权的二分之一以上（含二分之一）选举产生一名基金份额持有人作为该次基金份额持有人大会的主持人。基金管理人和基金托管人拒不出席或主持基金份额持有人大会，不影响基金份额持有人大会</w:t>
      </w:r>
      <w:proofErr w:type="gramStart"/>
      <w:r w:rsidRPr="00EB0068">
        <w:rPr>
          <w:rFonts w:hint="eastAsia"/>
          <w:bCs/>
          <w:sz w:val="24"/>
        </w:rPr>
        <w:t>作出</w:t>
      </w:r>
      <w:proofErr w:type="gramEnd"/>
      <w:r w:rsidRPr="00EB0068">
        <w:rPr>
          <w:rFonts w:hint="eastAsia"/>
          <w:bCs/>
          <w:sz w:val="24"/>
        </w:rPr>
        <w:t>的决议的效力。</w:t>
      </w:r>
    </w:p>
    <w:p w14:paraId="1929C199" w14:textId="77777777" w:rsidR="003B03E0" w:rsidRPr="00EB0068" w:rsidRDefault="00EF7383">
      <w:pPr>
        <w:spacing w:line="360" w:lineRule="auto"/>
        <w:ind w:firstLineChars="200" w:firstLine="480"/>
        <w:rPr>
          <w:bCs/>
          <w:sz w:val="24"/>
        </w:rPr>
      </w:pPr>
      <w:r w:rsidRPr="00EB0068">
        <w:rPr>
          <w:rFonts w:hint="eastAsia"/>
          <w:bCs/>
          <w:sz w:val="24"/>
        </w:rPr>
        <w:t>会议召集人应当制作出席会议人员的签名册。签名</w:t>
      </w:r>
      <w:proofErr w:type="gramStart"/>
      <w:r w:rsidRPr="00EB0068">
        <w:rPr>
          <w:rFonts w:hint="eastAsia"/>
          <w:bCs/>
          <w:sz w:val="24"/>
        </w:rPr>
        <w:t>册</w:t>
      </w:r>
      <w:proofErr w:type="gramEnd"/>
      <w:r w:rsidRPr="00EB0068">
        <w:rPr>
          <w:rFonts w:hint="eastAsia"/>
          <w:bCs/>
          <w:sz w:val="24"/>
        </w:rPr>
        <w:t>载明参加会议人员姓名（或单位名称）、身份证明文件号码、持有或代表有表决权的基金份额、委托人姓名（或单位名称）和联系方式等事项。</w:t>
      </w:r>
    </w:p>
    <w:p w14:paraId="71F4D62F"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）通讯开会</w:t>
      </w:r>
    </w:p>
    <w:p w14:paraId="58C9AD7A" w14:textId="77777777" w:rsidR="003B03E0" w:rsidRPr="00EB0068" w:rsidRDefault="00EF7383">
      <w:pPr>
        <w:spacing w:line="360" w:lineRule="auto"/>
        <w:ind w:firstLineChars="200" w:firstLine="480"/>
        <w:rPr>
          <w:bCs/>
          <w:sz w:val="24"/>
        </w:rPr>
      </w:pPr>
      <w:r w:rsidRPr="00EB0068">
        <w:rPr>
          <w:rFonts w:hint="eastAsia"/>
          <w:bCs/>
          <w:sz w:val="24"/>
        </w:rPr>
        <w:t>在通讯开会的情况下，首先由召集人提前</w:t>
      </w:r>
      <w:r w:rsidRPr="00EB0068">
        <w:rPr>
          <w:bCs/>
          <w:sz w:val="24"/>
        </w:rPr>
        <w:t>30</w:t>
      </w:r>
      <w:r w:rsidRPr="00EB0068">
        <w:rPr>
          <w:rFonts w:hint="eastAsia"/>
          <w:bCs/>
          <w:sz w:val="24"/>
        </w:rPr>
        <w:t>日公布提案，在所通知的表决截止日期后</w:t>
      </w:r>
      <w:r w:rsidRPr="00EB0068">
        <w:rPr>
          <w:bCs/>
          <w:sz w:val="24"/>
        </w:rPr>
        <w:t>2</w:t>
      </w:r>
      <w:r w:rsidRPr="00EB0068">
        <w:rPr>
          <w:rFonts w:hint="eastAsia"/>
          <w:bCs/>
          <w:sz w:val="24"/>
        </w:rPr>
        <w:t>个工作日内在公证机关监督下由召集人统计全部有效表决，在公证机关监督下形成决议。</w:t>
      </w:r>
    </w:p>
    <w:p w14:paraId="4C110A72" w14:textId="77777777" w:rsidR="003B03E0" w:rsidRPr="00EB0068" w:rsidRDefault="00EF7383">
      <w:pPr>
        <w:spacing w:line="360" w:lineRule="auto"/>
        <w:ind w:firstLineChars="200" w:firstLine="480"/>
        <w:rPr>
          <w:bCs/>
          <w:sz w:val="24"/>
        </w:rPr>
      </w:pPr>
      <w:bookmarkStart w:id="205" w:name="_Toc57530248"/>
      <w:bookmarkStart w:id="206" w:name="_Toc79392589"/>
      <w:bookmarkStart w:id="207" w:name="_Toc15641225"/>
      <w:r w:rsidRPr="00EB0068">
        <w:rPr>
          <w:rFonts w:hint="eastAsia"/>
          <w:bCs/>
          <w:sz w:val="24"/>
        </w:rPr>
        <w:t>六、表决</w:t>
      </w:r>
      <w:bookmarkEnd w:id="205"/>
      <w:bookmarkEnd w:id="206"/>
      <w:bookmarkEnd w:id="207"/>
    </w:p>
    <w:p w14:paraId="44CA8B2F" w14:textId="77777777" w:rsidR="003B03E0" w:rsidRPr="00EB0068" w:rsidRDefault="00EF7383">
      <w:pPr>
        <w:spacing w:line="360" w:lineRule="auto"/>
        <w:ind w:firstLineChars="200" w:firstLine="480"/>
        <w:rPr>
          <w:bCs/>
          <w:sz w:val="24"/>
        </w:rPr>
      </w:pPr>
      <w:r w:rsidRPr="00EB0068">
        <w:rPr>
          <w:rFonts w:hint="eastAsia"/>
          <w:bCs/>
          <w:sz w:val="24"/>
        </w:rPr>
        <w:t>基金份额持有人所持每份基金份额有一票表决权。</w:t>
      </w:r>
    </w:p>
    <w:p w14:paraId="294A66C3" w14:textId="77777777" w:rsidR="003B03E0" w:rsidRPr="00EB0068" w:rsidRDefault="00EF7383">
      <w:pPr>
        <w:spacing w:line="360" w:lineRule="auto"/>
        <w:ind w:firstLineChars="200" w:firstLine="480"/>
        <w:rPr>
          <w:bCs/>
          <w:sz w:val="24"/>
        </w:rPr>
      </w:pPr>
      <w:r w:rsidRPr="00EB0068">
        <w:rPr>
          <w:rFonts w:hint="eastAsia"/>
          <w:bCs/>
          <w:sz w:val="24"/>
        </w:rPr>
        <w:t>基金份额持有人大会决议分为一般决议和特别决议：</w:t>
      </w:r>
    </w:p>
    <w:p w14:paraId="265514C4"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、一般决议，一般决议须经参加大会的基金份额持有人或其代理人所持表决权的二分之一以上（含二分之一）通过方为有效；除下列第</w:t>
      </w:r>
      <w:r w:rsidRPr="00EB0068">
        <w:rPr>
          <w:bCs/>
          <w:sz w:val="24"/>
        </w:rPr>
        <w:t>2</w:t>
      </w:r>
      <w:r w:rsidRPr="00EB0068">
        <w:rPr>
          <w:rFonts w:hint="eastAsia"/>
          <w:bCs/>
          <w:sz w:val="24"/>
        </w:rPr>
        <w:t>项所规定的须以特别决议通过事项以外的其他事项均以一般决议的方式通过。</w:t>
      </w:r>
    </w:p>
    <w:p w14:paraId="290A7973"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特别决议，特别决议应当经参加大会的基金份额持有人或其代理人所持表决权的三分之二以上（含三分之二）通过方可做出。除法律法规、监管机构另有规定或基金合同另有约定外，转换基金运作方式、更换基金管理人或者基金托管人、终止《基金合同》、本基金与其他基金合并以特别决议通过方为有效。</w:t>
      </w:r>
    </w:p>
    <w:p w14:paraId="11E1E6E1" w14:textId="77777777" w:rsidR="003B03E0" w:rsidRPr="00EB0068" w:rsidRDefault="00EF7383">
      <w:pPr>
        <w:spacing w:line="360" w:lineRule="auto"/>
        <w:ind w:firstLineChars="200" w:firstLine="480"/>
        <w:rPr>
          <w:bCs/>
          <w:sz w:val="24"/>
        </w:rPr>
      </w:pPr>
      <w:r w:rsidRPr="00EB0068">
        <w:rPr>
          <w:rFonts w:hint="eastAsia"/>
          <w:bCs/>
          <w:sz w:val="24"/>
        </w:rPr>
        <w:t>基金份额持有人大会采取记名方式进行投票表决。</w:t>
      </w:r>
    </w:p>
    <w:p w14:paraId="2262FEC3" w14:textId="77777777" w:rsidR="003B03E0" w:rsidRPr="00EB0068" w:rsidRDefault="00EF7383">
      <w:pPr>
        <w:spacing w:line="360" w:lineRule="auto"/>
        <w:ind w:firstLineChars="200" w:firstLine="480"/>
        <w:rPr>
          <w:bCs/>
          <w:sz w:val="24"/>
        </w:rPr>
      </w:pPr>
      <w:r w:rsidRPr="00EB0068">
        <w:rPr>
          <w:rFonts w:hint="eastAsia"/>
          <w:bCs/>
          <w:sz w:val="24"/>
        </w:rPr>
        <w:t>采取通讯方式进行表决时，除非在计票时监督员及公证机关均认为有充分的相反证据证明，否则提交符合会议通知中规定的确认投资者身份文件的表决视为有效出席的投资者，表面符合会议通知规定的表决意见视为有效表决，表决意见模糊不清或相互矛盾的视为弃权表决，但应当计入出具表决意见的基金份额持有人所代表的基金份额总数。</w:t>
      </w:r>
    </w:p>
    <w:p w14:paraId="4AD43B15" w14:textId="77777777" w:rsidR="003B03E0" w:rsidRPr="00EB0068" w:rsidRDefault="00EF7383">
      <w:pPr>
        <w:spacing w:line="360" w:lineRule="auto"/>
        <w:ind w:firstLineChars="200" w:firstLine="480"/>
        <w:rPr>
          <w:bCs/>
          <w:sz w:val="24"/>
        </w:rPr>
      </w:pPr>
      <w:r w:rsidRPr="00EB0068">
        <w:rPr>
          <w:rFonts w:hint="eastAsia"/>
          <w:bCs/>
          <w:sz w:val="24"/>
        </w:rPr>
        <w:t>基金份额持有人大会的各项提案或同一项提案内并列的各项议题应当分开审议、逐项表决。</w:t>
      </w:r>
    </w:p>
    <w:p w14:paraId="4AEB6FF7" w14:textId="77777777" w:rsidR="003B03E0" w:rsidRPr="00EB0068" w:rsidRDefault="00EF7383">
      <w:pPr>
        <w:spacing w:line="360" w:lineRule="auto"/>
        <w:ind w:firstLineChars="200" w:firstLine="480"/>
        <w:rPr>
          <w:bCs/>
          <w:sz w:val="24"/>
        </w:rPr>
      </w:pPr>
      <w:bookmarkStart w:id="208" w:name="_Toc57530249"/>
      <w:bookmarkStart w:id="209" w:name="_Toc15641226"/>
      <w:bookmarkStart w:id="210" w:name="_Toc79392590"/>
      <w:r w:rsidRPr="00EB0068">
        <w:rPr>
          <w:rFonts w:hint="eastAsia"/>
          <w:bCs/>
          <w:sz w:val="24"/>
        </w:rPr>
        <w:t>七、计票</w:t>
      </w:r>
      <w:bookmarkEnd w:id="208"/>
      <w:bookmarkEnd w:id="209"/>
      <w:bookmarkEnd w:id="210"/>
    </w:p>
    <w:p w14:paraId="453340AE"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、现场开会</w:t>
      </w:r>
    </w:p>
    <w:p w14:paraId="5A4526E8"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如大会由基金管理人或基金托管人召集，基金份额持有人大会的主持人应当在会议开始后宣布在出席会议的基金份额持有人和代理人中选举两名基金份额持有人代表与大会召集人授权的一名监督员共同担任监票人；如大会由基金份额持有人自行召集</w:t>
      </w:r>
      <w:proofErr w:type="gramStart"/>
      <w:r w:rsidRPr="00EB0068">
        <w:rPr>
          <w:rFonts w:hint="eastAsia"/>
          <w:bCs/>
          <w:sz w:val="24"/>
        </w:rPr>
        <w:t>或大会</w:t>
      </w:r>
      <w:proofErr w:type="gramEnd"/>
      <w:r w:rsidRPr="00EB0068">
        <w:rPr>
          <w:rFonts w:hint="eastAsia"/>
          <w:bCs/>
          <w:sz w:val="24"/>
        </w:rPr>
        <w:t>虽然由基金管理人或基金托管人召集，但是基金管理人或基金托管人未出席大会的，基金份额持有人大会的主持人应当在会议开始后宣布在出席会议的基金份额持有人中选举三名基金份额持有人代表担任监票人。基金管理人或基金托管人不出席大会的，不影响计票的效力。</w:t>
      </w:r>
    </w:p>
    <w:p w14:paraId="29F26800"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）监票人应当在基金份额持有人表决后立即进行清点并由大会主持人当场公布计票结果。</w:t>
      </w:r>
    </w:p>
    <w:p w14:paraId="538C9A0C"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）如果会议主持人或基金份额持有人或代理人对于提交的表决结果有怀疑，可以在宣布表决结果后立即对所投票</w:t>
      </w:r>
      <w:proofErr w:type="gramStart"/>
      <w:r w:rsidRPr="00EB0068">
        <w:rPr>
          <w:rFonts w:hint="eastAsia"/>
          <w:bCs/>
          <w:sz w:val="24"/>
        </w:rPr>
        <w:t>数要求</w:t>
      </w:r>
      <w:proofErr w:type="gramEnd"/>
      <w:r w:rsidRPr="00EB0068">
        <w:rPr>
          <w:rFonts w:hint="eastAsia"/>
          <w:bCs/>
          <w:sz w:val="24"/>
        </w:rPr>
        <w:t>进行重新清点。监票人应当进行重新清点，重新清点以一次为限。重新清点后，大会主持人应当当场公布重新清点结果。</w:t>
      </w:r>
    </w:p>
    <w:p w14:paraId="53FE943A"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）计票过程应由公证机关予以公证，基金管理人或基金托管人拒不出席大会的，不影响计票的效力。</w:t>
      </w:r>
    </w:p>
    <w:p w14:paraId="6889550D"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、通讯开会</w:t>
      </w:r>
    </w:p>
    <w:p w14:paraId="7790C7B5" w14:textId="77777777" w:rsidR="003B03E0" w:rsidRPr="00EB0068" w:rsidRDefault="00EF7383">
      <w:pPr>
        <w:spacing w:line="360" w:lineRule="auto"/>
        <w:ind w:firstLineChars="200" w:firstLine="480"/>
        <w:rPr>
          <w:bCs/>
          <w:sz w:val="24"/>
        </w:rPr>
      </w:pPr>
      <w:r w:rsidRPr="00EB0068">
        <w:rPr>
          <w:rFonts w:hint="eastAsia"/>
          <w:bCs/>
          <w:sz w:val="24"/>
        </w:rPr>
        <w:t>在通讯开会的情况下，计票方式为：由大会召集人授权的两名监督员在基金托管人授权代表（若由基金托管人召集，则为基金管理人授权代表）的监督下进行计票，并由公证机关对其计票过程予以公证</w:t>
      </w:r>
      <w:bookmarkStart w:id="211" w:name="_Toc15641227"/>
      <w:bookmarkStart w:id="212" w:name="_Toc79392591"/>
      <w:bookmarkStart w:id="213" w:name="_Toc57530250"/>
      <w:r w:rsidRPr="00EB0068">
        <w:rPr>
          <w:rFonts w:hint="eastAsia"/>
          <w:bCs/>
          <w:sz w:val="24"/>
        </w:rPr>
        <w:t>。基金管理人或基金托管</w:t>
      </w:r>
      <w:proofErr w:type="gramStart"/>
      <w:r w:rsidRPr="00EB0068">
        <w:rPr>
          <w:rFonts w:hint="eastAsia"/>
          <w:bCs/>
          <w:sz w:val="24"/>
        </w:rPr>
        <w:t>人拒派</w:t>
      </w:r>
      <w:proofErr w:type="gramEnd"/>
      <w:r w:rsidRPr="00EB0068">
        <w:rPr>
          <w:rFonts w:hint="eastAsia"/>
          <w:bCs/>
          <w:sz w:val="24"/>
        </w:rPr>
        <w:t>代表对表决意见的计票进行监督的，不影响计票和表决结果。</w:t>
      </w:r>
    </w:p>
    <w:p w14:paraId="084A71DA" w14:textId="77777777" w:rsidR="003B03E0" w:rsidRPr="00EB0068" w:rsidRDefault="00EF7383">
      <w:pPr>
        <w:spacing w:line="360" w:lineRule="auto"/>
        <w:ind w:firstLineChars="200" w:firstLine="480"/>
        <w:rPr>
          <w:bCs/>
          <w:sz w:val="24"/>
        </w:rPr>
      </w:pPr>
      <w:r w:rsidRPr="00EB0068">
        <w:rPr>
          <w:rFonts w:hint="eastAsia"/>
          <w:bCs/>
          <w:sz w:val="24"/>
        </w:rPr>
        <w:t>八、生效与公告</w:t>
      </w:r>
      <w:bookmarkEnd w:id="211"/>
      <w:bookmarkEnd w:id="212"/>
      <w:bookmarkEnd w:id="213"/>
    </w:p>
    <w:p w14:paraId="2AFE7EDB" w14:textId="77777777" w:rsidR="003B03E0" w:rsidRPr="00EB0068" w:rsidRDefault="00EF7383">
      <w:pPr>
        <w:spacing w:line="360" w:lineRule="auto"/>
        <w:ind w:firstLineChars="200" w:firstLine="480"/>
        <w:rPr>
          <w:bCs/>
          <w:sz w:val="24"/>
        </w:rPr>
      </w:pPr>
      <w:r w:rsidRPr="00EB0068">
        <w:rPr>
          <w:rFonts w:hint="eastAsia"/>
          <w:bCs/>
          <w:sz w:val="24"/>
        </w:rPr>
        <w:t>基金份额持有人大会的决议，召集人应当自通过之日起</w:t>
      </w:r>
      <w:r w:rsidRPr="00EB0068">
        <w:rPr>
          <w:bCs/>
          <w:sz w:val="24"/>
        </w:rPr>
        <w:t>5</w:t>
      </w:r>
      <w:r w:rsidRPr="00EB0068">
        <w:rPr>
          <w:rFonts w:hint="eastAsia"/>
          <w:bCs/>
          <w:sz w:val="24"/>
        </w:rPr>
        <w:t>日内报中国证监会备案。</w:t>
      </w:r>
    </w:p>
    <w:p w14:paraId="0055560E" w14:textId="77777777" w:rsidR="003B03E0" w:rsidRPr="00EB0068" w:rsidRDefault="00EF7383">
      <w:pPr>
        <w:spacing w:line="360" w:lineRule="auto"/>
        <w:ind w:firstLineChars="200" w:firstLine="480"/>
        <w:rPr>
          <w:bCs/>
          <w:sz w:val="24"/>
        </w:rPr>
      </w:pPr>
      <w:r w:rsidRPr="00EB0068">
        <w:rPr>
          <w:rFonts w:hint="eastAsia"/>
          <w:bCs/>
          <w:sz w:val="24"/>
        </w:rPr>
        <w:t>基金份额持有人大会的决议自表决通过之日起生效。</w:t>
      </w:r>
    </w:p>
    <w:p w14:paraId="64D2F6EE" w14:textId="77777777" w:rsidR="003B03E0" w:rsidRPr="00EB0068" w:rsidRDefault="00EF7383">
      <w:pPr>
        <w:spacing w:line="360" w:lineRule="auto"/>
        <w:ind w:firstLineChars="200" w:firstLine="480"/>
        <w:rPr>
          <w:bCs/>
          <w:sz w:val="24"/>
        </w:rPr>
      </w:pPr>
      <w:r w:rsidRPr="00EB0068">
        <w:rPr>
          <w:rFonts w:hint="eastAsia"/>
          <w:bCs/>
          <w:sz w:val="24"/>
        </w:rPr>
        <w:t>基金份额持有人大会决议自生效之日起按规定在规定媒介上公告。</w:t>
      </w:r>
      <w:bookmarkStart w:id="214" w:name="_Hlt88820702"/>
      <w:bookmarkEnd w:id="214"/>
      <w:r w:rsidRPr="00EB0068">
        <w:rPr>
          <w:rFonts w:hint="eastAsia"/>
          <w:bCs/>
          <w:sz w:val="24"/>
        </w:rPr>
        <w:t>如果采用通讯方式进行表决，在公告基金份额持有人大会决议时，必须将公证书全文、公证机构、公证员姓名等一同公告。</w:t>
      </w:r>
    </w:p>
    <w:p w14:paraId="0C57E9DF" w14:textId="77777777" w:rsidR="003B03E0" w:rsidRPr="00EB0068" w:rsidRDefault="00EF7383">
      <w:pPr>
        <w:spacing w:line="360" w:lineRule="auto"/>
        <w:ind w:firstLineChars="200" w:firstLine="480"/>
        <w:rPr>
          <w:bCs/>
          <w:sz w:val="24"/>
        </w:rPr>
      </w:pPr>
      <w:r w:rsidRPr="00EB0068">
        <w:rPr>
          <w:rFonts w:hint="eastAsia"/>
          <w:bCs/>
          <w:sz w:val="24"/>
        </w:rPr>
        <w:t>基金管理人、基金托管人和基金份额持有人应当执行生效的基金份额持有人大会的决议。生效的基金份额持有人大会决议对全体基金份额持有人、基金管理人、基金托管人均有约束力。</w:t>
      </w:r>
    </w:p>
    <w:p w14:paraId="23B3D6F9" w14:textId="77777777" w:rsidR="003B03E0" w:rsidRPr="00EB0068" w:rsidRDefault="00EF7383">
      <w:pPr>
        <w:spacing w:line="360" w:lineRule="auto"/>
        <w:ind w:firstLineChars="200" w:firstLine="480"/>
        <w:rPr>
          <w:bCs/>
          <w:sz w:val="24"/>
        </w:rPr>
      </w:pPr>
      <w:r w:rsidRPr="00EB0068">
        <w:rPr>
          <w:rFonts w:hint="eastAsia"/>
          <w:bCs/>
          <w:sz w:val="24"/>
        </w:rPr>
        <w:t>九、实施</w:t>
      </w:r>
      <w:proofErr w:type="gramStart"/>
      <w:r w:rsidRPr="00EB0068">
        <w:rPr>
          <w:rFonts w:hint="eastAsia"/>
          <w:bCs/>
          <w:sz w:val="24"/>
        </w:rPr>
        <w:t>侧袋机制</w:t>
      </w:r>
      <w:proofErr w:type="gramEnd"/>
      <w:r w:rsidRPr="00EB0068">
        <w:rPr>
          <w:rFonts w:hint="eastAsia"/>
          <w:bCs/>
          <w:sz w:val="24"/>
        </w:rPr>
        <w:t>期间基金份额持有人大会的特殊约定</w:t>
      </w:r>
    </w:p>
    <w:p w14:paraId="454AC275" w14:textId="77777777" w:rsidR="003B03E0" w:rsidRPr="00EB0068" w:rsidRDefault="00EF7383">
      <w:pPr>
        <w:spacing w:line="360" w:lineRule="auto"/>
        <w:ind w:firstLineChars="200" w:firstLine="480"/>
        <w:rPr>
          <w:bCs/>
          <w:sz w:val="24"/>
        </w:rPr>
      </w:pPr>
      <w:r w:rsidRPr="00EB0068">
        <w:rPr>
          <w:rFonts w:hint="eastAsia"/>
          <w:bCs/>
          <w:sz w:val="24"/>
        </w:rPr>
        <w:t>若本基金</w:t>
      </w:r>
      <w:proofErr w:type="gramStart"/>
      <w:r w:rsidRPr="00EB0068">
        <w:rPr>
          <w:rFonts w:hint="eastAsia"/>
          <w:bCs/>
          <w:sz w:val="24"/>
        </w:rPr>
        <w:t>实施侧袋机制</w:t>
      </w:r>
      <w:proofErr w:type="gramEnd"/>
      <w:r w:rsidRPr="00EB0068">
        <w:rPr>
          <w:rFonts w:hint="eastAsia"/>
          <w:bCs/>
          <w:sz w:val="24"/>
        </w:rPr>
        <w:t>，</w:t>
      </w:r>
      <w:proofErr w:type="gramStart"/>
      <w:r w:rsidRPr="00EB0068">
        <w:rPr>
          <w:rFonts w:hint="eastAsia"/>
          <w:bCs/>
          <w:sz w:val="24"/>
        </w:rPr>
        <w:t>则相关</w:t>
      </w:r>
      <w:proofErr w:type="gramEnd"/>
      <w:r w:rsidRPr="00EB0068">
        <w:rPr>
          <w:rFonts w:hint="eastAsia"/>
          <w:bCs/>
          <w:sz w:val="24"/>
        </w:rPr>
        <w:t>基金份额或表决权的比例</w:t>
      </w:r>
      <w:proofErr w:type="gramStart"/>
      <w:r w:rsidRPr="00EB0068">
        <w:rPr>
          <w:rFonts w:hint="eastAsia"/>
          <w:bCs/>
          <w:sz w:val="24"/>
        </w:rPr>
        <w:t>指主袋份额</w:t>
      </w:r>
      <w:proofErr w:type="gramEnd"/>
      <w:r w:rsidRPr="00EB0068">
        <w:rPr>
          <w:rFonts w:hint="eastAsia"/>
          <w:bCs/>
          <w:sz w:val="24"/>
        </w:rPr>
        <w:t>持有</w:t>
      </w:r>
      <w:proofErr w:type="gramStart"/>
      <w:r w:rsidRPr="00EB0068">
        <w:rPr>
          <w:rFonts w:hint="eastAsia"/>
          <w:bCs/>
          <w:sz w:val="24"/>
        </w:rPr>
        <w:t>人和侧袋份额</w:t>
      </w:r>
      <w:proofErr w:type="gramEnd"/>
      <w:r w:rsidRPr="00EB0068">
        <w:rPr>
          <w:rFonts w:hint="eastAsia"/>
          <w:bCs/>
          <w:sz w:val="24"/>
        </w:rPr>
        <w:t>持有人分别持有或代表的基金份额或表决权符合该等比例，但</w:t>
      </w:r>
      <w:proofErr w:type="gramStart"/>
      <w:r w:rsidRPr="00EB0068">
        <w:rPr>
          <w:rFonts w:hint="eastAsia"/>
          <w:bCs/>
          <w:sz w:val="24"/>
        </w:rPr>
        <w:t>若相关</w:t>
      </w:r>
      <w:proofErr w:type="gramEnd"/>
      <w:r w:rsidRPr="00EB0068">
        <w:rPr>
          <w:rFonts w:hint="eastAsia"/>
          <w:bCs/>
          <w:sz w:val="24"/>
        </w:rPr>
        <w:t>基金份额持有人大会召集和审议事项不</w:t>
      </w:r>
      <w:proofErr w:type="gramStart"/>
      <w:r w:rsidRPr="00EB0068">
        <w:rPr>
          <w:rFonts w:hint="eastAsia"/>
          <w:bCs/>
          <w:sz w:val="24"/>
        </w:rPr>
        <w:t>涉及侧袋账户</w:t>
      </w:r>
      <w:proofErr w:type="gramEnd"/>
      <w:r w:rsidRPr="00EB0068">
        <w:rPr>
          <w:rFonts w:hint="eastAsia"/>
          <w:bCs/>
          <w:sz w:val="24"/>
        </w:rPr>
        <w:t>的，则仅</w:t>
      </w:r>
      <w:proofErr w:type="gramStart"/>
      <w:r w:rsidRPr="00EB0068">
        <w:rPr>
          <w:rFonts w:hint="eastAsia"/>
          <w:bCs/>
          <w:sz w:val="24"/>
        </w:rPr>
        <w:t>指主袋份额</w:t>
      </w:r>
      <w:proofErr w:type="gramEnd"/>
      <w:r w:rsidRPr="00EB0068">
        <w:rPr>
          <w:rFonts w:hint="eastAsia"/>
          <w:bCs/>
          <w:sz w:val="24"/>
        </w:rPr>
        <w:t>持有人持有或代表的基金份额或表决权符合该等比例：</w:t>
      </w:r>
    </w:p>
    <w:p w14:paraId="6012DE97"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、基金份额持有人行使提议权、召集权、提名权所需单独或合计代表相关基金份额</w:t>
      </w:r>
      <w:r w:rsidRPr="00EB0068">
        <w:rPr>
          <w:bCs/>
          <w:sz w:val="24"/>
        </w:rPr>
        <w:t>10%</w:t>
      </w:r>
      <w:r w:rsidRPr="00EB0068">
        <w:rPr>
          <w:rFonts w:hint="eastAsia"/>
          <w:bCs/>
          <w:sz w:val="24"/>
        </w:rPr>
        <w:t>以上（含</w:t>
      </w:r>
      <w:r w:rsidRPr="00EB0068">
        <w:rPr>
          <w:bCs/>
          <w:sz w:val="24"/>
        </w:rPr>
        <w:t>10%</w:t>
      </w:r>
      <w:r w:rsidRPr="00EB0068">
        <w:rPr>
          <w:rFonts w:hint="eastAsia"/>
          <w:bCs/>
          <w:sz w:val="24"/>
        </w:rPr>
        <w:t>）；</w:t>
      </w:r>
    </w:p>
    <w:p w14:paraId="4EF229C3"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、现场开会的到会者在权益登记日代表的基金份额不少于本基金在权益登记</w:t>
      </w:r>
      <w:proofErr w:type="gramStart"/>
      <w:r w:rsidRPr="00EB0068">
        <w:rPr>
          <w:rFonts w:hint="eastAsia"/>
          <w:bCs/>
          <w:sz w:val="24"/>
        </w:rPr>
        <w:t>日相关</w:t>
      </w:r>
      <w:proofErr w:type="gramEnd"/>
      <w:r w:rsidRPr="00EB0068">
        <w:rPr>
          <w:rFonts w:hint="eastAsia"/>
          <w:bCs/>
          <w:sz w:val="24"/>
        </w:rPr>
        <w:t>基金份额的二分之一（含二分之一）；</w:t>
      </w:r>
    </w:p>
    <w:p w14:paraId="3B38EEB0"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、通讯开会的直接出具表决意见或授权他人代表出具表决意见的基金份额持有人所持有的基金份额不小于在权益登记</w:t>
      </w:r>
      <w:proofErr w:type="gramStart"/>
      <w:r w:rsidRPr="00EB0068">
        <w:rPr>
          <w:rFonts w:hint="eastAsia"/>
          <w:bCs/>
          <w:sz w:val="24"/>
        </w:rPr>
        <w:t>日相关</w:t>
      </w:r>
      <w:proofErr w:type="gramEnd"/>
      <w:r w:rsidRPr="00EB0068">
        <w:rPr>
          <w:rFonts w:hint="eastAsia"/>
          <w:bCs/>
          <w:sz w:val="24"/>
        </w:rPr>
        <w:t>基金份额的二分之一（含二分之一）；</w:t>
      </w:r>
    </w:p>
    <w:p w14:paraId="1229AF68"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、在参与基金份额持有人大会投票的基金份额持有人所持有的基金份额小于在权益登记</w:t>
      </w:r>
      <w:proofErr w:type="gramStart"/>
      <w:r w:rsidRPr="00EB0068">
        <w:rPr>
          <w:rFonts w:hint="eastAsia"/>
          <w:bCs/>
          <w:sz w:val="24"/>
        </w:rPr>
        <w:t>日相关</w:t>
      </w:r>
      <w:proofErr w:type="gramEnd"/>
      <w:r w:rsidRPr="00EB0068">
        <w:rPr>
          <w:rFonts w:hint="eastAsia"/>
          <w:bCs/>
          <w:sz w:val="24"/>
        </w:rPr>
        <w:t>基金份额的二分之一、召集人在原公告的基金份额持有人大会召开时间的</w:t>
      </w:r>
      <w:r w:rsidRPr="00EB0068">
        <w:rPr>
          <w:bCs/>
          <w:sz w:val="24"/>
        </w:rPr>
        <w:t>3</w:t>
      </w:r>
      <w:r w:rsidRPr="00EB0068">
        <w:rPr>
          <w:rFonts w:hint="eastAsia"/>
          <w:bCs/>
          <w:sz w:val="24"/>
        </w:rPr>
        <w:t>个月以后、</w:t>
      </w:r>
      <w:r w:rsidRPr="00EB0068">
        <w:rPr>
          <w:bCs/>
          <w:sz w:val="24"/>
        </w:rPr>
        <w:t>6</w:t>
      </w:r>
      <w:r w:rsidRPr="00EB0068">
        <w:rPr>
          <w:rFonts w:hint="eastAsia"/>
          <w:bCs/>
          <w:sz w:val="24"/>
        </w:rPr>
        <w:t>个月以内就原定审议事项重新召集的基金份额持有人大会应当有代表三分之一以上（含三分之一）相关基金份额的持有人参与或授权他人参与基金份额持有人大会投票；</w:t>
      </w:r>
    </w:p>
    <w:p w14:paraId="643AD79C"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、现场开会由出席大会的基金份额持有人和代理人所持表决权的</w:t>
      </w:r>
      <w:r w:rsidRPr="00EB0068">
        <w:rPr>
          <w:bCs/>
          <w:sz w:val="24"/>
        </w:rPr>
        <w:t>50%</w:t>
      </w:r>
      <w:r w:rsidRPr="00EB0068">
        <w:rPr>
          <w:rFonts w:hint="eastAsia"/>
          <w:bCs/>
          <w:sz w:val="24"/>
        </w:rPr>
        <w:t>以上（含</w:t>
      </w:r>
      <w:r w:rsidRPr="00EB0068">
        <w:rPr>
          <w:bCs/>
          <w:sz w:val="24"/>
        </w:rPr>
        <w:t>50%</w:t>
      </w:r>
      <w:r w:rsidRPr="00EB0068">
        <w:rPr>
          <w:rFonts w:hint="eastAsia"/>
          <w:bCs/>
          <w:sz w:val="24"/>
        </w:rPr>
        <w:t>）选举产生一名基金份额持有人作为该次基金份额持有人大会的主持人；</w:t>
      </w:r>
    </w:p>
    <w:p w14:paraId="406E69AB" w14:textId="77777777" w:rsidR="003B03E0" w:rsidRPr="00EB0068" w:rsidRDefault="00EF7383">
      <w:pPr>
        <w:spacing w:line="360" w:lineRule="auto"/>
        <w:ind w:firstLineChars="200" w:firstLine="480"/>
        <w:rPr>
          <w:bCs/>
          <w:sz w:val="24"/>
        </w:rPr>
      </w:pPr>
      <w:r w:rsidRPr="00EB0068">
        <w:rPr>
          <w:bCs/>
          <w:sz w:val="24"/>
        </w:rPr>
        <w:t>6</w:t>
      </w:r>
      <w:r w:rsidRPr="00EB0068">
        <w:rPr>
          <w:rFonts w:hint="eastAsia"/>
          <w:bCs/>
          <w:sz w:val="24"/>
        </w:rPr>
        <w:t>、一般决议须经参加大会的基金份额持有人或其代理人所持表决权的二分之一以上（含二分之一）通过；</w:t>
      </w:r>
    </w:p>
    <w:p w14:paraId="66D89179" w14:textId="77777777" w:rsidR="003B03E0" w:rsidRPr="00EB0068" w:rsidRDefault="00EF7383">
      <w:pPr>
        <w:spacing w:line="360" w:lineRule="auto"/>
        <w:ind w:firstLineChars="200" w:firstLine="480"/>
        <w:rPr>
          <w:bCs/>
          <w:sz w:val="24"/>
        </w:rPr>
      </w:pPr>
      <w:r w:rsidRPr="00EB0068">
        <w:rPr>
          <w:bCs/>
          <w:sz w:val="24"/>
        </w:rPr>
        <w:t>7</w:t>
      </w:r>
      <w:r w:rsidRPr="00EB0068">
        <w:rPr>
          <w:rFonts w:hint="eastAsia"/>
          <w:bCs/>
          <w:sz w:val="24"/>
        </w:rPr>
        <w:t>、特别决议应当经参加大会的基金份额持有人或其代理人所持表决权的三分之二以上（含三分之二）通过。</w:t>
      </w:r>
    </w:p>
    <w:p w14:paraId="1D51AC52" w14:textId="77777777" w:rsidR="003B03E0" w:rsidRPr="00EB0068" w:rsidRDefault="00EF7383">
      <w:pPr>
        <w:spacing w:line="360" w:lineRule="auto"/>
        <w:ind w:firstLineChars="200" w:firstLine="480"/>
        <w:rPr>
          <w:bCs/>
          <w:sz w:val="24"/>
        </w:rPr>
      </w:pPr>
      <w:r w:rsidRPr="00EB0068">
        <w:rPr>
          <w:rFonts w:hint="eastAsia"/>
          <w:bCs/>
          <w:sz w:val="24"/>
        </w:rPr>
        <w:t>同</w:t>
      </w:r>
      <w:proofErr w:type="gramStart"/>
      <w:r w:rsidRPr="00EB0068">
        <w:rPr>
          <w:rFonts w:hint="eastAsia"/>
          <w:bCs/>
          <w:sz w:val="24"/>
        </w:rPr>
        <w:t>一主侧袋账户</w:t>
      </w:r>
      <w:proofErr w:type="gramEnd"/>
      <w:r w:rsidRPr="00EB0068">
        <w:rPr>
          <w:rFonts w:hint="eastAsia"/>
          <w:bCs/>
          <w:sz w:val="24"/>
        </w:rPr>
        <w:t>内的每份基金份额具有平等的表决权。</w:t>
      </w:r>
    </w:p>
    <w:p w14:paraId="41F0BB96" w14:textId="77777777" w:rsidR="003B03E0" w:rsidRPr="00EB0068" w:rsidRDefault="00EF7383">
      <w:pPr>
        <w:spacing w:line="360" w:lineRule="auto"/>
        <w:ind w:firstLineChars="200" w:firstLine="480"/>
        <w:rPr>
          <w:bCs/>
          <w:sz w:val="24"/>
        </w:rPr>
        <w:sectPr w:rsidR="003B03E0" w:rsidRPr="00EB0068">
          <w:footerReference w:type="default" r:id="rId20"/>
          <w:pgSz w:w="12240" w:h="15840"/>
          <w:pgMar w:top="1440" w:right="1800" w:bottom="1440" w:left="1800" w:header="720" w:footer="720" w:gutter="0"/>
          <w:pgNumType w:start="1"/>
          <w:cols w:space="720"/>
        </w:sectPr>
      </w:pPr>
      <w:bookmarkStart w:id="215" w:name="_Toc410197823"/>
      <w:bookmarkStart w:id="216" w:name="_Toc410197689"/>
      <w:bookmarkStart w:id="217" w:name="_Toc1745"/>
      <w:bookmarkStart w:id="218" w:name="_Toc18769"/>
      <w:bookmarkStart w:id="219" w:name="_Toc3963"/>
      <w:r w:rsidRPr="00EB0068">
        <w:rPr>
          <w:rFonts w:hint="eastAsia"/>
          <w:bCs/>
          <w:sz w:val="24"/>
        </w:rPr>
        <w:t>十、本部</w:t>
      </w:r>
      <w:proofErr w:type="gramStart"/>
      <w:r w:rsidRPr="00EB0068">
        <w:rPr>
          <w:rFonts w:hint="eastAsia"/>
          <w:bCs/>
          <w:sz w:val="24"/>
        </w:rPr>
        <w:t>分关于</w:t>
      </w:r>
      <w:proofErr w:type="gramEnd"/>
      <w:r w:rsidRPr="00EB0068">
        <w:rPr>
          <w:rFonts w:hint="eastAsia"/>
          <w:bCs/>
          <w:sz w:val="24"/>
        </w:rPr>
        <w:t>基金份额持有人大会召开事由、召开条件、议事程序、表决条件等规定，凡是直接引用法律法规或监管规则的部分，如将来法律法规或监管规则修改导致相关内容被取消或变更的，基金管理人提前公告后，可直接对本部分内容进行修改和调整，无需召开基金份额持有人大会审议。</w:t>
      </w:r>
      <w:bookmarkEnd w:id="215"/>
      <w:bookmarkEnd w:id="216"/>
    </w:p>
    <w:p w14:paraId="4B59529E" w14:textId="77777777" w:rsidR="003B03E0" w:rsidRPr="00EB0068" w:rsidRDefault="00EF7383">
      <w:pPr>
        <w:pStyle w:val="1"/>
        <w:jc w:val="center"/>
        <w:rPr>
          <w:rFonts w:ascii="Times New Roman"/>
          <w:color w:val="auto"/>
        </w:rPr>
      </w:pPr>
      <w:bookmarkStart w:id="220" w:name="_Toc31821"/>
      <w:bookmarkStart w:id="221" w:name="_Toc24034627"/>
      <w:bookmarkStart w:id="222" w:name="_Toc98560355"/>
      <w:bookmarkStart w:id="223" w:name="_Toc3572"/>
      <w:bookmarkStart w:id="224" w:name="_Toc123112237"/>
      <w:bookmarkStart w:id="225" w:name="_Toc21735"/>
      <w:bookmarkStart w:id="226" w:name="_Toc123051455"/>
      <w:bookmarkStart w:id="227" w:name="_Toc139991739"/>
      <w:bookmarkStart w:id="228" w:name="_Toc725"/>
      <w:bookmarkStart w:id="229" w:name="_Toc18206"/>
      <w:bookmarkStart w:id="230" w:name="_Toc123102456"/>
      <w:bookmarkStart w:id="231" w:name="_Toc10398"/>
      <w:bookmarkStart w:id="232" w:name="_Toc141703889"/>
      <w:bookmarkStart w:id="233" w:name="_Toc3080"/>
      <w:bookmarkStart w:id="234" w:name="_Toc16164"/>
      <w:r w:rsidRPr="00EB0068">
        <w:rPr>
          <w:rFonts w:ascii="Times New Roman" w:hint="eastAsia"/>
          <w:color w:val="auto"/>
          <w:sz w:val="30"/>
        </w:rPr>
        <w:t>第九部分</w:t>
      </w:r>
      <w:r w:rsidRPr="00EB0068">
        <w:rPr>
          <w:rFonts w:ascii="Times New Roman"/>
          <w:color w:val="auto"/>
          <w:sz w:val="30"/>
        </w:rPr>
        <w:t xml:space="preserve">  </w:t>
      </w:r>
      <w:r w:rsidRPr="00EB0068">
        <w:rPr>
          <w:rFonts w:ascii="Times New Roman" w:hint="eastAsia"/>
          <w:color w:val="auto"/>
          <w:sz w:val="30"/>
        </w:rPr>
        <w:t>基金管理人、基金托管人的更换条件和程序</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3CC34B2B" w14:textId="77777777" w:rsidR="003B03E0" w:rsidRPr="00EB0068" w:rsidRDefault="003B03E0">
      <w:pPr>
        <w:autoSpaceDE w:val="0"/>
        <w:autoSpaceDN w:val="0"/>
        <w:spacing w:line="360" w:lineRule="auto"/>
        <w:textAlignment w:val="bottom"/>
        <w:rPr>
          <w:bCs/>
          <w:sz w:val="24"/>
        </w:rPr>
      </w:pPr>
      <w:bookmarkStart w:id="235" w:name="_Toc15118245"/>
      <w:bookmarkStart w:id="236" w:name="_Toc57530252"/>
      <w:bookmarkStart w:id="237" w:name="_Toc79392593"/>
    </w:p>
    <w:p w14:paraId="2B278D4F" w14:textId="77777777" w:rsidR="003B03E0" w:rsidRPr="00EB0068" w:rsidRDefault="00EF7383">
      <w:pPr>
        <w:spacing w:line="360" w:lineRule="auto"/>
        <w:ind w:firstLineChars="200" w:firstLine="480"/>
        <w:rPr>
          <w:bCs/>
          <w:sz w:val="24"/>
        </w:rPr>
      </w:pPr>
      <w:r w:rsidRPr="00EB0068">
        <w:rPr>
          <w:rFonts w:hint="eastAsia"/>
          <w:bCs/>
          <w:sz w:val="24"/>
        </w:rPr>
        <w:t>一、基金管理人和基金托管人职责终止的情形</w:t>
      </w:r>
      <w:bookmarkEnd w:id="235"/>
      <w:bookmarkEnd w:id="236"/>
      <w:bookmarkEnd w:id="237"/>
    </w:p>
    <w:p w14:paraId="2764DDA0" w14:textId="77777777" w:rsidR="003B03E0" w:rsidRPr="00EB0068" w:rsidRDefault="00EF7383">
      <w:pPr>
        <w:spacing w:line="360" w:lineRule="auto"/>
        <w:ind w:firstLineChars="200" w:firstLine="480"/>
        <w:rPr>
          <w:bCs/>
          <w:sz w:val="24"/>
        </w:rPr>
      </w:pPr>
      <w:bookmarkStart w:id="238" w:name="_Toc22005971"/>
      <w:r w:rsidRPr="00EB0068">
        <w:rPr>
          <w:rFonts w:hint="eastAsia"/>
          <w:bCs/>
          <w:sz w:val="24"/>
        </w:rPr>
        <w:t>（一）</w:t>
      </w:r>
      <w:r w:rsidRPr="00EB0068">
        <w:rPr>
          <w:bCs/>
          <w:sz w:val="24"/>
        </w:rPr>
        <w:tab/>
      </w:r>
      <w:r w:rsidRPr="00EB0068">
        <w:rPr>
          <w:rFonts w:hint="eastAsia"/>
          <w:bCs/>
          <w:sz w:val="24"/>
        </w:rPr>
        <w:t>基金管理人职责终止的情形</w:t>
      </w:r>
      <w:bookmarkEnd w:id="238"/>
    </w:p>
    <w:p w14:paraId="6397195E" w14:textId="77777777" w:rsidR="003B03E0" w:rsidRPr="00EB0068" w:rsidRDefault="00EF7383">
      <w:pPr>
        <w:spacing w:line="360" w:lineRule="auto"/>
        <w:ind w:firstLineChars="200" w:firstLine="480"/>
        <w:rPr>
          <w:bCs/>
          <w:sz w:val="24"/>
        </w:rPr>
      </w:pPr>
      <w:r w:rsidRPr="00EB0068">
        <w:rPr>
          <w:rFonts w:hint="eastAsia"/>
          <w:bCs/>
          <w:sz w:val="24"/>
        </w:rPr>
        <w:t>有下列情形之一的，基金管理人职责终止：</w:t>
      </w:r>
    </w:p>
    <w:p w14:paraId="36B5079C"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、被依法取消基金管理资格；</w:t>
      </w:r>
    </w:p>
    <w:p w14:paraId="59F1CB0E"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、被基金份额持有人大会解任；</w:t>
      </w:r>
    </w:p>
    <w:p w14:paraId="2C07BAB1"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、依法解散、被依法撤销或被依法宣告破产；</w:t>
      </w:r>
    </w:p>
    <w:p w14:paraId="3F91F3A4"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、法律法规及中国证监会规定的和《基金合同》约定的其他情形。</w:t>
      </w:r>
    </w:p>
    <w:p w14:paraId="5D3C9E29" w14:textId="77777777" w:rsidR="003B03E0" w:rsidRPr="00EB0068" w:rsidRDefault="00EF7383">
      <w:pPr>
        <w:spacing w:line="360" w:lineRule="auto"/>
        <w:ind w:firstLineChars="200" w:firstLine="480"/>
        <w:rPr>
          <w:bCs/>
          <w:sz w:val="24"/>
        </w:rPr>
      </w:pPr>
      <w:bookmarkStart w:id="239" w:name="_Toc22005972"/>
      <w:r w:rsidRPr="00EB0068">
        <w:rPr>
          <w:rFonts w:hint="eastAsia"/>
          <w:bCs/>
          <w:sz w:val="24"/>
        </w:rPr>
        <w:t>（二）</w:t>
      </w:r>
      <w:r w:rsidRPr="00EB0068">
        <w:rPr>
          <w:bCs/>
          <w:sz w:val="24"/>
        </w:rPr>
        <w:tab/>
      </w:r>
      <w:r w:rsidRPr="00EB0068">
        <w:rPr>
          <w:rFonts w:hint="eastAsia"/>
          <w:bCs/>
          <w:sz w:val="24"/>
        </w:rPr>
        <w:t>基金托管人职责终止的情形</w:t>
      </w:r>
      <w:bookmarkEnd w:id="239"/>
    </w:p>
    <w:p w14:paraId="798C84F3" w14:textId="77777777" w:rsidR="003B03E0" w:rsidRPr="00EB0068" w:rsidRDefault="00EF7383">
      <w:pPr>
        <w:spacing w:line="360" w:lineRule="auto"/>
        <w:ind w:firstLineChars="200" w:firstLine="480"/>
        <w:rPr>
          <w:bCs/>
          <w:sz w:val="24"/>
        </w:rPr>
      </w:pPr>
      <w:r w:rsidRPr="00EB0068">
        <w:rPr>
          <w:rFonts w:hint="eastAsia"/>
          <w:bCs/>
          <w:sz w:val="24"/>
        </w:rPr>
        <w:t>有下列情形之一的，基金托管人职责终止：</w:t>
      </w:r>
    </w:p>
    <w:p w14:paraId="1ED55A5C"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、被依法取消基金托管资格；</w:t>
      </w:r>
    </w:p>
    <w:p w14:paraId="79F84D77"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、被基金份额持有人大会解任；</w:t>
      </w:r>
    </w:p>
    <w:p w14:paraId="45C0CA76"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、依法解散、被依法撤销或被依法宣告破产；</w:t>
      </w:r>
    </w:p>
    <w:p w14:paraId="1023F101"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、法律法规及中国证监会规定的和《基金合同》约定的其他情形。</w:t>
      </w:r>
    </w:p>
    <w:p w14:paraId="4DE16890" w14:textId="77777777" w:rsidR="003B03E0" w:rsidRPr="00EB0068" w:rsidRDefault="00EF7383">
      <w:pPr>
        <w:spacing w:line="360" w:lineRule="auto"/>
        <w:ind w:firstLineChars="200" w:firstLine="480"/>
        <w:rPr>
          <w:bCs/>
          <w:sz w:val="24"/>
        </w:rPr>
      </w:pPr>
      <w:bookmarkStart w:id="240" w:name="_Toc57530253"/>
      <w:bookmarkStart w:id="241" w:name="_Toc79392594"/>
      <w:bookmarkStart w:id="242" w:name="_Toc15118246"/>
      <w:r w:rsidRPr="00EB0068">
        <w:rPr>
          <w:rFonts w:hint="eastAsia"/>
          <w:bCs/>
          <w:sz w:val="24"/>
        </w:rPr>
        <w:t>二、基金管理人和基金托管人的更换程序</w:t>
      </w:r>
      <w:bookmarkEnd w:id="240"/>
      <w:bookmarkEnd w:id="241"/>
      <w:bookmarkEnd w:id="242"/>
    </w:p>
    <w:p w14:paraId="5B7534CD" w14:textId="77777777" w:rsidR="003B03E0" w:rsidRPr="00EB0068" w:rsidRDefault="00EF7383">
      <w:pPr>
        <w:spacing w:line="360" w:lineRule="auto"/>
        <w:ind w:firstLineChars="200" w:firstLine="480"/>
        <w:rPr>
          <w:bCs/>
          <w:sz w:val="24"/>
        </w:rPr>
      </w:pPr>
      <w:bookmarkStart w:id="243" w:name="_Toc22005974"/>
      <w:r w:rsidRPr="00EB0068">
        <w:rPr>
          <w:rFonts w:hint="eastAsia"/>
          <w:bCs/>
          <w:sz w:val="24"/>
        </w:rPr>
        <w:t>（一）</w:t>
      </w:r>
      <w:r w:rsidRPr="00EB0068">
        <w:rPr>
          <w:bCs/>
          <w:sz w:val="24"/>
        </w:rPr>
        <w:tab/>
      </w:r>
      <w:r w:rsidRPr="00EB0068">
        <w:rPr>
          <w:rFonts w:hint="eastAsia"/>
          <w:bCs/>
          <w:sz w:val="24"/>
        </w:rPr>
        <w:t>基金管理人的更换程序</w:t>
      </w:r>
      <w:bookmarkEnd w:id="243"/>
    </w:p>
    <w:p w14:paraId="3A778A2B"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、提名：</w:t>
      </w:r>
      <w:proofErr w:type="gramStart"/>
      <w:r w:rsidRPr="00EB0068">
        <w:rPr>
          <w:rFonts w:hint="eastAsia"/>
          <w:bCs/>
          <w:sz w:val="24"/>
        </w:rPr>
        <w:t>新任基金</w:t>
      </w:r>
      <w:proofErr w:type="gramEnd"/>
      <w:r w:rsidRPr="00EB0068">
        <w:rPr>
          <w:rFonts w:hint="eastAsia"/>
          <w:bCs/>
          <w:sz w:val="24"/>
        </w:rPr>
        <w:t>管理人由基金托管人或由单独或合计持有</w:t>
      </w:r>
      <w:r w:rsidRPr="00EB0068">
        <w:rPr>
          <w:bCs/>
          <w:sz w:val="24"/>
        </w:rPr>
        <w:t>10%</w:t>
      </w:r>
      <w:r w:rsidRPr="00EB0068">
        <w:rPr>
          <w:rFonts w:hint="eastAsia"/>
          <w:bCs/>
          <w:sz w:val="24"/>
        </w:rPr>
        <w:t>以上（含</w:t>
      </w:r>
      <w:r w:rsidRPr="00EB0068">
        <w:rPr>
          <w:bCs/>
          <w:sz w:val="24"/>
        </w:rPr>
        <w:t>10%</w:t>
      </w:r>
      <w:r w:rsidRPr="00EB0068">
        <w:rPr>
          <w:rFonts w:hint="eastAsia"/>
          <w:bCs/>
          <w:sz w:val="24"/>
        </w:rPr>
        <w:t>）基金份额的基金份额持有人提名；</w:t>
      </w:r>
    </w:p>
    <w:p w14:paraId="16FC6A77"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、决议：基金份额持有人大会在基金管理人职责终止后</w:t>
      </w:r>
      <w:r w:rsidRPr="00EB0068">
        <w:rPr>
          <w:bCs/>
          <w:sz w:val="24"/>
        </w:rPr>
        <w:t>6</w:t>
      </w:r>
      <w:r w:rsidRPr="00EB0068">
        <w:rPr>
          <w:rFonts w:hint="eastAsia"/>
          <w:bCs/>
          <w:sz w:val="24"/>
        </w:rPr>
        <w:t>个月内对被提名的基金管理人形成决议，该决议需经参加大会的基金份额持有人所持表决权的</w:t>
      </w:r>
      <w:r w:rsidRPr="00EB0068">
        <w:rPr>
          <w:bCs/>
          <w:sz w:val="24"/>
        </w:rPr>
        <w:t xml:space="preserve">           </w:t>
      </w:r>
      <w:r w:rsidRPr="00EB0068">
        <w:rPr>
          <w:rFonts w:hint="eastAsia"/>
          <w:bCs/>
          <w:sz w:val="24"/>
        </w:rPr>
        <w:t>三分之二以上（含三分之二）表决通过，决议自表决通过之日起生效；</w:t>
      </w:r>
    </w:p>
    <w:p w14:paraId="6C8D1EB6"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、临时基金管理人：</w:t>
      </w:r>
      <w:proofErr w:type="gramStart"/>
      <w:r w:rsidRPr="00EB0068">
        <w:rPr>
          <w:rFonts w:hint="eastAsia"/>
          <w:bCs/>
          <w:sz w:val="24"/>
        </w:rPr>
        <w:t>新任基金</w:t>
      </w:r>
      <w:proofErr w:type="gramEnd"/>
      <w:r w:rsidRPr="00EB0068">
        <w:rPr>
          <w:rFonts w:hint="eastAsia"/>
          <w:bCs/>
          <w:sz w:val="24"/>
        </w:rPr>
        <w:t>管理人产生之前，由中国证监会指定临时基金管理人；</w:t>
      </w:r>
    </w:p>
    <w:p w14:paraId="7CE010E4"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、备案：基金份额持有人大会更换基金管理人的决议须报中国证监会备案；</w:t>
      </w:r>
    </w:p>
    <w:p w14:paraId="3AF506DF"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、公告：基金管理人更换后，由基金托管人在更换基金管理人的基金份额持有人大会决议生效后按规定在规定媒介公告；</w:t>
      </w:r>
    </w:p>
    <w:p w14:paraId="65155F38" w14:textId="77777777" w:rsidR="003B03E0" w:rsidRPr="00EB0068" w:rsidRDefault="00EF7383">
      <w:pPr>
        <w:spacing w:line="360" w:lineRule="auto"/>
        <w:ind w:firstLineChars="200" w:firstLine="480"/>
        <w:rPr>
          <w:bCs/>
          <w:sz w:val="24"/>
        </w:rPr>
      </w:pPr>
      <w:r w:rsidRPr="00EB0068">
        <w:rPr>
          <w:bCs/>
          <w:sz w:val="24"/>
        </w:rPr>
        <w:t>6</w:t>
      </w:r>
      <w:r w:rsidRPr="00EB0068">
        <w:rPr>
          <w:rFonts w:hint="eastAsia"/>
          <w:bCs/>
          <w:sz w:val="24"/>
        </w:rPr>
        <w:t>、交接：基金管理人职责终止的，基金管理人应妥善保管基金管理业务资料，及时向临时基金管理人或</w:t>
      </w:r>
      <w:proofErr w:type="gramStart"/>
      <w:r w:rsidRPr="00EB0068">
        <w:rPr>
          <w:rFonts w:hint="eastAsia"/>
          <w:bCs/>
          <w:sz w:val="24"/>
        </w:rPr>
        <w:t>新任基金</w:t>
      </w:r>
      <w:proofErr w:type="gramEnd"/>
      <w:r w:rsidRPr="00EB0068">
        <w:rPr>
          <w:rFonts w:hint="eastAsia"/>
          <w:bCs/>
          <w:sz w:val="24"/>
        </w:rPr>
        <w:t>管理人办理基金管理业务的移交手续，临时基金管理人或</w:t>
      </w:r>
      <w:proofErr w:type="gramStart"/>
      <w:r w:rsidRPr="00EB0068">
        <w:rPr>
          <w:rFonts w:hint="eastAsia"/>
          <w:bCs/>
          <w:sz w:val="24"/>
        </w:rPr>
        <w:t>新任基金</w:t>
      </w:r>
      <w:proofErr w:type="gramEnd"/>
      <w:r w:rsidRPr="00EB0068">
        <w:rPr>
          <w:rFonts w:hint="eastAsia"/>
          <w:bCs/>
          <w:sz w:val="24"/>
        </w:rPr>
        <w:t>管理人应及时接收。</w:t>
      </w:r>
      <w:proofErr w:type="gramStart"/>
      <w:r w:rsidRPr="00EB0068">
        <w:rPr>
          <w:rFonts w:hint="eastAsia"/>
          <w:bCs/>
          <w:sz w:val="24"/>
        </w:rPr>
        <w:t>新任基金</w:t>
      </w:r>
      <w:proofErr w:type="gramEnd"/>
      <w:r w:rsidRPr="00EB0068">
        <w:rPr>
          <w:rFonts w:hint="eastAsia"/>
          <w:bCs/>
          <w:sz w:val="24"/>
        </w:rPr>
        <w:t>管理人或临时基金管理人应与基金托管人核对基金资产总值和净值；</w:t>
      </w:r>
    </w:p>
    <w:p w14:paraId="7FF2C8BF" w14:textId="77777777" w:rsidR="003B03E0" w:rsidRPr="00EB0068" w:rsidRDefault="00EF7383">
      <w:pPr>
        <w:spacing w:line="360" w:lineRule="auto"/>
        <w:ind w:firstLineChars="200" w:firstLine="480"/>
        <w:rPr>
          <w:bCs/>
          <w:sz w:val="24"/>
        </w:rPr>
      </w:pPr>
      <w:r w:rsidRPr="00EB0068">
        <w:rPr>
          <w:bCs/>
          <w:sz w:val="24"/>
        </w:rPr>
        <w:t>7</w:t>
      </w:r>
      <w:r w:rsidRPr="00EB0068">
        <w:rPr>
          <w:rFonts w:hint="eastAsia"/>
          <w:bCs/>
          <w:sz w:val="24"/>
        </w:rPr>
        <w:t>、审计：基金管理人职责终止的，应当按照法律法规规定聘请会计师事务所对基金财产进行审计，并将审计结果予以公告，同时报中国证监会备案，审计费用在基金财产中列支；</w:t>
      </w:r>
    </w:p>
    <w:p w14:paraId="200C4CB0" w14:textId="77777777" w:rsidR="003B03E0" w:rsidRPr="00EB0068" w:rsidRDefault="00EF7383">
      <w:pPr>
        <w:spacing w:line="360" w:lineRule="auto"/>
        <w:ind w:firstLineChars="200" w:firstLine="480"/>
        <w:rPr>
          <w:bCs/>
          <w:sz w:val="24"/>
        </w:rPr>
      </w:pPr>
      <w:r w:rsidRPr="00EB0068">
        <w:rPr>
          <w:bCs/>
          <w:sz w:val="24"/>
        </w:rPr>
        <w:t>8</w:t>
      </w:r>
      <w:r w:rsidRPr="00EB0068">
        <w:rPr>
          <w:rFonts w:hint="eastAsia"/>
          <w:bCs/>
          <w:sz w:val="24"/>
        </w:rPr>
        <w:t>、基金名称变更：基金管理人更换后，如果原任或</w:t>
      </w:r>
      <w:proofErr w:type="gramStart"/>
      <w:r w:rsidRPr="00EB0068">
        <w:rPr>
          <w:rFonts w:hint="eastAsia"/>
          <w:bCs/>
          <w:sz w:val="24"/>
        </w:rPr>
        <w:t>新任基金</w:t>
      </w:r>
      <w:proofErr w:type="gramEnd"/>
      <w:r w:rsidRPr="00EB0068">
        <w:rPr>
          <w:rFonts w:hint="eastAsia"/>
          <w:bCs/>
          <w:sz w:val="24"/>
        </w:rPr>
        <w:t>管理人要求，应按其要求替换或删除基金名称中与</w:t>
      </w:r>
      <w:proofErr w:type="gramStart"/>
      <w:r w:rsidRPr="00EB0068">
        <w:rPr>
          <w:rFonts w:hint="eastAsia"/>
          <w:bCs/>
          <w:sz w:val="24"/>
        </w:rPr>
        <w:t>原基金</w:t>
      </w:r>
      <w:proofErr w:type="gramEnd"/>
      <w:r w:rsidRPr="00EB0068">
        <w:rPr>
          <w:rFonts w:hint="eastAsia"/>
          <w:bCs/>
          <w:sz w:val="24"/>
        </w:rPr>
        <w:t>管理人有关的名称字样。</w:t>
      </w:r>
    </w:p>
    <w:p w14:paraId="12E6B4D0" w14:textId="77777777" w:rsidR="003B03E0" w:rsidRPr="00EB0068" w:rsidRDefault="00EF7383">
      <w:pPr>
        <w:spacing w:line="360" w:lineRule="auto"/>
        <w:ind w:firstLineChars="200" w:firstLine="480"/>
        <w:rPr>
          <w:bCs/>
          <w:sz w:val="24"/>
        </w:rPr>
      </w:pPr>
      <w:bookmarkStart w:id="244" w:name="_Toc22005975"/>
      <w:r w:rsidRPr="00EB0068">
        <w:rPr>
          <w:rFonts w:hint="eastAsia"/>
          <w:bCs/>
          <w:sz w:val="24"/>
        </w:rPr>
        <w:t>（二）</w:t>
      </w:r>
      <w:r w:rsidRPr="00EB0068">
        <w:rPr>
          <w:bCs/>
          <w:sz w:val="24"/>
        </w:rPr>
        <w:tab/>
      </w:r>
      <w:r w:rsidRPr="00EB0068">
        <w:rPr>
          <w:rFonts w:hint="eastAsia"/>
          <w:bCs/>
          <w:sz w:val="24"/>
        </w:rPr>
        <w:t>基金托管人的更换程序</w:t>
      </w:r>
      <w:bookmarkEnd w:id="244"/>
    </w:p>
    <w:p w14:paraId="37B33DDE"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、提名：</w:t>
      </w:r>
      <w:proofErr w:type="gramStart"/>
      <w:r w:rsidRPr="00EB0068">
        <w:rPr>
          <w:rFonts w:hint="eastAsia"/>
          <w:bCs/>
          <w:sz w:val="24"/>
        </w:rPr>
        <w:t>新任基金</w:t>
      </w:r>
      <w:proofErr w:type="gramEnd"/>
      <w:r w:rsidRPr="00EB0068">
        <w:rPr>
          <w:rFonts w:hint="eastAsia"/>
          <w:bCs/>
          <w:sz w:val="24"/>
        </w:rPr>
        <w:t>托管人由基金管理人或由单独或合计持有</w:t>
      </w:r>
      <w:r w:rsidRPr="00EB0068">
        <w:rPr>
          <w:bCs/>
          <w:sz w:val="24"/>
        </w:rPr>
        <w:t>10%</w:t>
      </w:r>
      <w:r w:rsidRPr="00EB0068">
        <w:rPr>
          <w:rFonts w:hint="eastAsia"/>
          <w:bCs/>
          <w:sz w:val="24"/>
        </w:rPr>
        <w:t>以上（含</w:t>
      </w:r>
      <w:r w:rsidRPr="00EB0068">
        <w:rPr>
          <w:bCs/>
          <w:sz w:val="24"/>
        </w:rPr>
        <w:t>10%</w:t>
      </w:r>
      <w:r w:rsidRPr="00EB0068">
        <w:rPr>
          <w:rFonts w:hint="eastAsia"/>
          <w:bCs/>
          <w:sz w:val="24"/>
        </w:rPr>
        <w:t>）基金份额的基金份额持有人提名；</w:t>
      </w:r>
    </w:p>
    <w:p w14:paraId="7259513A"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、决议：基金份额持有人大会在基金托管人职责终止后</w:t>
      </w:r>
      <w:r w:rsidRPr="00EB0068">
        <w:rPr>
          <w:bCs/>
          <w:sz w:val="24"/>
        </w:rPr>
        <w:t>6</w:t>
      </w:r>
      <w:r w:rsidRPr="00EB0068">
        <w:rPr>
          <w:rFonts w:hint="eastAsia"/>
          <w:bCs/>
          <w:sz w:val="24"/>
        </w:rPr>
        <w:t>个月内对被提名的基金托管人形成决议，该决议需经参加大会的基金份额持有人所持表决权的三分之二以上（含三分之二）表决通过，决议自表决通过之日起生效；</w:t>
      </w:r>
    </w:p>
    <w:p w14:paraId="678E0744"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、临时基金托管人：</w:t>
      </w:r>
      <w:proofErr w:type="gramStart"/>
      <w:r w:rsidRPr="00EB0068">
        <w:rPr>
          <w:rFonts w:hint="eastAsia"/>
          <w:bCs/>
          <w:sz w:val="24"/>
        </w:rPr>
        <w:t>新任基金</w:t>
      </w:r>
      <w:proofErr w:type="gramEnd"/>
      <w:r w:rsidRPr="00EB0068">
        <w:rPr>
          <w:rFonts w:hint="eastAsia"/>
          <w:bCs/>
          <w:sz w:val="24"/>
        </w:rPr>
        <w:t>托管人产生之前，由中国证监会指定临时基金托管人；</w:t>
      </w:r>
    </w:p>
    <w:p w14:paraId="4EB9BCCE"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、备案：基金份额持有人大会更换基金托管人的决议须报中国证监会备案；</w:t>
      </w:r>
    </w:p>
    <w:p w14:paraId="468D0367"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、公告：基金托管人更换后，由基金管理人在更换基金托管人的基金份额持有人大会决议生效后按规定在规定媒介公告；</w:t>
      </w:r>
    </w:p>
    <w:p w14:paraId="2AC854B8" w14:textId="77777777" w:rsidR="003B03E0" w:rsidRPr="00EB0068" w:rsidRDefault="00EF7383">
      <w:pPr>
        <w:spacing w:line="360" w:lineRule="auto"/>
        <w:ind w:firstLineChars="200" w:firstLine="480"/>
        <w:rPr>
          <w:bCs/>
          <w:sz w:val="24"/>
        </w:rPr>
      </w:pPr>
      <w:r w:rsidRPr="00EB0068">
        <w:rPr>
          <w:bCs/>
          <w:sz w:val="24"/>
        </w:rPr>
        <w:t>6</w:t>
      </w:r>
      <w:r w:rsidRPr="00EB0068">
        <w:rPr>
          <w:rFonts w:hint="eastAsia"/>
          <w:bCs/>
          <w:sz w:val="24"/>
        </w:rPr>
        <w:t>、交接：基金托管人职责终止的，应当妥善保管基金财产和基金托管业务资料，及时办理基金财产和基金托管业务的移交手续，</w:t>
      </w:r>
      <w:proofErr w:type="gramStart"/>
      <w:r w:rsidRPr="00EB0068">
        <w:rPr>
          <w:rFonts w:hint="eastAsia"/>
          <w:bCs/>
          <w:sz w:val="24"/>
        </w:rPr>
        <w:t>新任基金</w:t>
      </w:r>
      <w:proofErr w:type="gramEnd"/>
      <w:r w:rsidRPr="00EB0068">
        <w:rPr>
          <w:rFonts w:hint="eastAsia"/>
          <w:bCs/>
          <w:sz w:val="24"/>
        </w:rPr>
        <w:t>托管人或者临时基金托管人应当及时接收。</w:t>
      </w:r>
      <w:proofErr w:type="gramStart"/>
      <w:r w:rsidRPr="00EB0068">
        <w:rPr>
          <w:rFonts w:hint="eastAsia"/>
          <w:bCs/>
          <w:sz w:val="24"/>
        </w:rPr>
        <w:t>新任基金</w:t>
      </w:r>
      <w:proofErr w:type="gramEnd"/>
      <w:r w:rsidRPr="00EB0068">
        <w:rPr>
          <w:rFonts w:hint="eastAsia"/>
          <w:bCs/>
          <w:sz w:val="24"/>
        </w:rPr>
        <w:t>托管人或临时基金托管人与基金管理人核对基金资产总值和净值；</w:t>
      </w:r>
      <w:r w:rsidRPr="00EB0068">
        <w:rPr>
          <w:bCs/>
          <w:sz w:val="24"/>
        </w:rPr>
        <w:t xml:space="preserve"> </w:t>
      </w:r>
    </w:p>
    <w:p w14:paraId="6266E990" w14:textId="77777777" w:rsidR="003B03E0" w:rsidRPr="00EB0068" w:rsidRDefault="00EF7383">
      <w:pPr>
        <w:spacing w:line="360" w:lineRule="auto"/>
        <w:ind w:firstLineChars="200" w:firstLine="480"/>
        <w:rPr>
          <w:bCs/>
          <w:sz w:val="24"/>
        </w:rPr>
      </w:pPr>
      <w:r w:rsidRPr="00EB0068">
        <w:rPr>
          <w:bCs/>
          <w:sz w:val="24"/>
        </w:rPr>
        <w:t>7</w:t>
      </w:r>
      <w:r w:rsidRPr="00EB0068">
        <w:rPr>
          <w:rFonts w:hint="eastAsia"/>
          <w:bCs/>
          <w:sz w:val="24"/>
        </w:rPr>
        <w:t>、审计：基金托管人职责终止的，应当按照法律法规规定聘请会计师事务所对基金财产进行审计，并将审计结果予以公告，同时报中国证监会备案，审计费用在基金财产中列支。</w:t>
      </w:r>
    </w:p>
    <w:p w14:paraId="211B2789" w14:textId="77777777" w:rsidR="003B03E0" w:rsidRPr="00EB0068" w:rsidRDefault="00EF7383">
      <w:pPr>
        <w:spacing w:line="360" w:lineRule="auto"/>
        <w:ind w:firstLineChars="200" w:firstLine="480"/>
        <w:rPr>
          <w:bCs/>
          <w:sz w:val="24"/>
        </w:rPr>
      </w:pPr>
      <w:bookmarkStart w:id="245" w:name="_Toc1357"/>
      <w:r w:rsidRPr="00EB0068">
        <w:rPr>
          <w:rFonts w:hint="eastAsia"/>
          <w:bCs/>
          <w:sz w:val="24"/>
        </w:rPr>
        <w:t>（三）基金管理人与基金托管人同时更换的条件和程序</w:t>
      </w:r>
      <w:bookmarkEnd w:id="245"/>
    </w:p>
    <w:p w14:paraId="29C86DAA"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、提名：如果基金管理人和基金托管人同时更换，由单独或合计持有基金总份额</w:t>
      </w:r>
      <w:r w:rsidRPr="00EB0068">
        <w:rPr>
          <w:bCs/>
          <w:sz w:val="24"/>
        </w:rPr>
        <w:t>10%</w:t>
      </w:r>
      <w:r w:rsidRPr="00EB0068">
        <w:rPr>
          <w:rFonts w:hint="eastAsia"/>
          <w:bCs/>
          <w:sz w:val="24"/>
        </w:rPr>
        <w:t>以上（含</w:t>
      </w:r>
      <w:r w:rsidRPr="00EB0068">
        <w:rPr>
          <w:bCs/>
          <w:sz w:val="24"/>
        </w:rPr>
        <w:t>10%</w:t>
      </w:r>
      <w:r w:rsidRPr="00EB0068">
        <w:rPr>
          <w:rFonts w:hint="eastAsia"/>
          <w:bCs/>
          <w:sz w:val="24"/>
        </w:rPr>
        <w:t>）的基金份额持有人提名新的基金管理人和基金托管人；</w:t>
      </w:r>
    </w:p>
    <w:p w14:paraId="0923E3C2"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、基金管理人和基金托管人的更换分别按上述程序进行；</w:t>
      </w:r>
    </w:p>
    <w:p w14:paraId="40E54A84"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、公告：</w:t>
      </w:r>
      <w:proofErr w:type="gramStart"/>
      <w:r w:rsidRPr="00EB0068">
        <w:rPr>
          <w:rFonts w:hint="eastAsia"/>
          <w:bCs/>
          <w:sz w:val="24"/>
        </w:rPr>
        <w:t>新任基金</w:t>
      </w:r>
      <w:proofErr w:type="gramEnd"/>
      <w:r w:rsidRPr="00EB0068">
        <w:rPr>
          <w:rFonts w:hint="eastAsia"/>
          <w:bCs/>
          <w:sz w:val="24"/>
        </w:rPr>
        <w:t>管理人和</w:t>
      </w:r>
      <w:proofErr w:type="gramStart"/>
      <w:r w:rsidRPr="00EB0068">
        <w:rPr>
          <w:rFonts w:hint="eastAsia"/>
          <w:bCs/>
          <w:sz w:val="24"/>
        </w:rPr>
        <w:t>新任基金</w:t>
      </w:r>
      <w:proofErr w:type="gramEnd"/>
      <w:r w:rsidRPr="00EB0068">
        <w:rPr>
          <w:rFonts w:hint="eastAsia"/>
          <w:bCs/>
          <w:sz w:val="24"/>
        </w:rPr>
        <w:t>托管人应在更换基金管理人和基金托管人的基金份额持有人大会决议生效后按规定在规定媒介上联合公告。</w:t>
      </w:r>
    </w:p>
    <w:p w14:paraId="376876E8" w14:textId="77777777" w:rsidR="003B03E0" w:rsidRPr="00EB0068" w:rsidRDefault="00EF7383">
      <w:pPr>
        <w:spacing w:line="360" w:lineRule="auto"/>
        <w:ind w:firstLineChars="200" w:firstLine="480"/>
        <w:rPr>
          <w:bCs/>
          <w:sz w:val="24"/>
        </w:rPr>
      </w:pPr>
      <w:r w:rsidRPr="00EB0068">
        <w:rPr>
          <w:rFonts w:hint="eastAsia"/>
          <w:bCs/>
          <w:sz w:val="24"/>
        </w:rPr>
        <w:t>三、新基金管理人或临时基金管理人接收基金管理业务，或新基金托管人或临时基金托管人接收基金财产和基金托管业务前，</w:t>
      </w:r>
      <w:proofErr w:type="gramStart"/>
      <w:r w:rsidRPr="00EB0068">
        <w:rPr>
          <w:rFonts w:hint="eastAsia"/>
          <w:bCs/>
          <w:sz w:val="24"/>
        </w:rPr>
        <w:t>原基金</w:t>
      </w:r>
      <w:proofErr w:type="gramEnd"/>
      <w:r w:rsidRPr="00EB0068">
        <w:rPr>
          <w:rFonts w:hint="eastAsia"/>
          <w:bCs/>
          <w:sz w:val="24"/>
        </w:rPr>
        <w:t>管理人或</w:t>
      </w:r>
      <w:proofErr w:type="gramStart"/>
      <w:r w:rsidRPr="00EB0068">
        <w:rPr>
          <w:rFonts w:hint="eastAsia"/>
          <w:bCs/>
          <w:sz w:val="24"/>
        </w:rPr>
        <w:t>原基金</w:t>
      </w:r>
      <w:proofErr w:type="gramEnd"/>
      <w:r w:rsidRPr="00EB0068">
        <w:rPr>
          <w:rFonts w:hint="eastAsia"/>
          <w:bCs/>
          <w:sz w:val="24"/>
        </w:rPr>
        <w:t>托管人应继续履行相关职责，并保证不做出对基金份额持有人的利益造成损害的行为。</w:t>
      </w:r>
      <w:proofErr w:type="gramStart"/>
      <w:r w:rsidRPr="00EB0068">
        <w:rPr>
          <w:rFonts w:hint="eastAsia"/>
          <w:bCs/>
          <w:sz w:val="24"/>
        </w:rPr>
        <w:t>原基金</w:t>
      </w:r>
      <w:proofErr w:type="gramEnd"/>
      <w:r w:rsidRPr="00EB0068">
        <w:rPr>
          <w:rFonts w:hint="eastAsia"/>
          <w:bCs/>
          <w:sz w:val="24"/>
        </w:rPr>
        <w:t>管理人或</w:t>
      </w:r>
      <w:proofErr w:type="gramStart"/>
      <w:r w:rsidRPr="00EB0068">
        <w:rPr>
          <w:rFonts w:hint="eastAsia"/>
          <w:bCs/>
          <w:sz w:val="24"/>
        </w:rPr>
        <w:t>原基金</w:t>
      </w:r>
      <w:proofErr w:type="gramEnd"/>
      <w:r w:rsidRPr="00EB0068">
        <w:rPr>
          <w:rFonts w:hint="eastAsia"/>
          <w:bCs/>
          <w:sz w:val="24"/>
        </w:rPr>
        <w:t>托管人在继续履行相关职责期间，仍有权按照本基金合同的规定收取基金管理费或基金托管费。</w:t>
      </w:r>
    </w:p>
    <w:p w14:paraId="5C7DE0F6" w14:textId="77777777" w:rsidR="003B03E0" w:rsidRPr="00EB0068" w:rsidRDefault="00EF7383">
      <w:pPr>
        <w:spacing w:line="360" w:lineRule="auto"/>
        <w:ind w:firstLineChars="200" w:firstLine="480"/>
        <w:rPr>
          <w:bCs/>
          <w:sz w:val="24"/>
        </w:rPr>
        <w:sectPr w:rsidR="003B03E0" w:rsidRPr="00EB0068">
          <w:footerReference w:type="default" r:id="rId21"/>
          <w:pgSz w:w="12240" w:h="15840"/>
          <w:pgMar w:top="1440" w:right="1800" w:bottom="1440" w:left="1800" w:header="720" w:footer="720" w:gutter="0"/>
          <w:pgNumType w:start="1"/>
          <w:cols w:space="720"/>
        </w:sectPr>
      </w:pPr>
      <w:r w:rsidRPr="00EB0068">
        <w:rPr>
          <w:rFonts w:hint="eastAsia"/>
          <w:bCs/>
          <w:sz w:val="24"/>
        </w:rPr>
        <w:t>四、本部</w:t>
      </w:r>
      <w:proofErr w:type="gramStart"/>
      <w:r w:rsidRPr="00EB0068">
        <w:rPr>
          <w:rFonts w:hint="eastAsia"/>
          <w:bCs/>
          <w:sz w:val="24"/>
        </w:rPr>
        <w:t>分关于</w:t>
      </w:r>
      <w:proofErr w:type="gramEnd"/>
      <w:r w:rsidRPr="00EB0068">
        <w:rPr>
          <w:rFonts w:hint="eastAsia"/>
          <w:bCs/>
          <w:sz w:val="24"/>
        </w:rPr>
        <w:t>基金管理人、基金托管人更换条件和程序的约定，凡是直接引用法律法规或监管规则的部分，如将来法律法规或监管规则修改导致相关内容被取消或变更的，基金管理人与基金托管人根据新颁布的法律法规协商一致并提前公告后，可直接对相应内容进行修改和调整，无需召开基金份额持有人大会审议。</w:t>
      </w:r>
    </w:p>
    <w:p w14:paraId="642C181A" w14:textId="77777777" w:rsidR="003B03E0" w:rsidRPr="00EB0068" w:rsidRDefault="00EF7383">
      <w:pPr>
        <w:pStyle w:val="1"/>
        <w:spacing w:before="0" w:after="0"/>
        <w:jc w:val="center"/>
        <w:rPr>
          <w:rFonts w:ascii="Times New Roman"/>
          <w:color w:val="auto"/>
          <w:sz w:val="30"/>
        </w:rPr>
      </w:pPr>
      <w:bookmarkStart w:id="246" w:name="_Toc739"/>
      <w:bookmarkStart w:id="247" w:name="_Toc48649708"/>
      <w:bookmarkStart w:id="248" w:name="_Toc20976"/>
      <w:bookmarkStart w:id="249" w:name="_Toc32092"/>
      <w:bookmarkStart w:id="250" w:name="_Toc3329"/>
      <w:bookmarkStart w:id="251" w:name="_Toc123112238"/>
      <w:bookmarkStart w:id="252" w:name="_Toc29408"/>
      <w:bookmarkStart w:id="253" w:name="_Toc8791"/>
      <w:bookmarkStart w:id="254" w:name="_Toc5170"/>
      <w:bookmarkStart w:id="255" w:name="_Toc141703890"/>
      <w:bookmarkStart w:id="256" w:name="_Toc139991740"/>
      <w:bookmarkStart w:id="257" w:name="_Toc17198"/>
      <w:bookmarkStart w:id="258" w:name="_Toc79392622"/>
      <w:bookmarkStart w:id="259" w:name="_Toc32584"/>
      <w:bookmarkStart w:id="260" w:name="_Toc21237"/>
      <w:bookmarkStart w:id="261" w:name="_Toc98560356"/>
      <w:bookmarkStart w:id="262" w:name="_Toc123051456"/>
      <w:bookmarkStart w:id="263" w:name="_Toc17920"/>
      <w:bookmarkStart w:id="264" w:name="_Toc123102457"/>
      <w:bookmarkStart w:id="265" w:name="_Toc24034628"/>
      <w:r w:rsidRPr="00EB0068">
        <w:rPr>
          <w:rFonts w:ascii="Times New Roman" w:hint="eastAsia"/>
          <w:color w:val="auto"/>
          <w:sz w:val="30"/>
        </w:rPr>
        <w:t>第十部分</w:t>
      </w:r>
      <w:r w:rsidRPr="00EB0068">
        <w:rPr>
          <w:rFonts w:ascii="Times New Roman"/>
          <w:color w:val="auto"/>
          <w:sz w:val="30"/>
        </w:rPr>
        <w:t xml:space="preserve">  </w:t>
      </w:r>
      <w:r w:rsidRPr="00EB0068">
        <w:rPr>
          <w:rFonts w:ascii="Times New Roman" w:hint="eastAsia"/>
          <w:color w:val="auto"/>
          <w:sz w:val="30"/>
        </w:rPr>
        <w:t>基金的托管</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0AA59C61" w14:textId="77777777" w:rsidR="003B03E0" w:rsidRPr="00EB0068" w:rsidRDefault="003B03E0">
      <w:pPr>
        <w:autoSpaceDE w:val="0"/>
        <w:autoSpaceDN w:val="0"/>
        <w:spacing w:line="360" w:lineRule="auto"/>
        <w:textAlignment w:val="bottom"/>
        <w:rPr>
          <w:bCs/>
          <w:sz w:val="24"/>
        </w:rPr>
      </w:pPr>
    </w:p>
    <w:p w14:paraId="0E6CDD2E" w14:textId="77777777" w:rsidR="003B03E0" w:rsidRPr="00EB0068" w:rsidRDefault="00EF7383">
      <w:pPr>
        <w:spacing w:line="360" w:lineRule="auto"/>
        <w:ind w:firstLineChars="200" w:firstLine="480"/>
        <w:rPr>
          <w:bCs/>
          <w:sz w:val="24"/>
        </w:rPr>
      </w:pPr>
      <w:r w:rsidRPr="00EB0068">
        <w:rPr>
          <w:rFonts w:hint="eastAsia"/>
          <w:bCs/>
          <w:sz w:val="24"/>
        </w:rPr>
        <w:t>基金托管人和基金管理人按照《基金法》、《基金合同》及其他有关规定订立托管协议。</w:t>
      </w:r>
    </w:p>
    <w:p w14:paraId="567E69D0" w14:textId="77777777" w:rsidR="003B03E0" w:rsidRPr="00EB0068" w:rsidRDefault="00EF7383">
      <w:pPr>
        <w:autoSpaceDE w:val="0"/>
        <w:autoSpaceDN w:val="0"/>
        <w:spacing w:line="360" w:lineRule="auto"/>
        <w:ind w:firstLineChars="200" w:firstLine="480"/>
        <w:textAlignment w:val="bottom"/>
        <w:rPr>
          <w:bCs/>
          <w:sz w:val="24"/>
        </w:rPr>
        <w:sectPr w:rsidR="003B03E0" w:rsidRPr="00EB0068">
          <w:footerReference w:type="default" r:id="rId22"/>
          <w:pgSz w:w="12240" w:h="15840"/>
          <w:pgMar w:top="1440" w:right="1800" w:bottom="1440" w:left="1800" w:header="720" w:footer="720" w:gutter="0"/>
          <w:pgNumType w:start="1"/>
          <w:cols w:space="720"/>
        </w:sectPr>
      </w:pPr>
      <w:r w:rsidRPr="00EB0068">
        <w:rPr>
          <w:rFonts w:hint="eastAsia"/>
          <w:bCs/>
          <w:sz w:val="24"/>
        </w:rPr>
        <w:t>订立托管协议的目的是明确基金托管人与基金管理人之间在基金财产的保管、投资运作、净值计算、收益分配、信息披露及相互监督等相关事宜中的权利义务及职责，确保基金财产的安全，保护基金份额持有人的合法权益。</w:t>
      </w:r>
    </w:p>
    <w:p w14:paraId="4AAE36EA" w14:textId="77777777" w:rsidR="003B03E0" w:rsidRPr="00EB0068" w:rsidRDefault="00EF7383">
      <w:pPr>
        <w:pStyle w:val="1"/>
        <w:spacing w:before="0" w:after="0"/>
        <w:jc w:val="center"/>
        <w:rPr>
          <w:rFonts w:ascii="Times New Roman"/>
          <w:color w:val="auto"/>
          <w:sz w:val="30"/>
        </w:rPr>
      </w:pPr>
      <w:bookmarkStart w:id="266" w:name="_Toc26383"/>
      <w:bookmarkStart w:id="267" w:name="_Toc19520"/>
      <w:bookmarkStart w:id="268" w:name="_Toc26084"/>
      <w:bookmarkStart w:id="269" w:name="_Toc24034629"/>
      <w:bookmarkStart w:id="270" w:name="_Toc139991741"/>
      <w:bookmarkStart w:id="271" w:name="_Toc22674"/>
      <w:bookmarkStart w:id="272" w:name="_Toc16789"/>
      <w:bookmarkStart w:id="273" w:name="_Toc21886"/>
      <w:bookmarkStart w:id="274" w:name="_Toc3244"/>
      <w:bookmarkStart w:id="275" w:name="_Toc31469"/>
      <w:bookmarkStart w:id="276" w:name="_Toc26152"/>
      <w:bookmarkStart w:id="277" w:name="_Toc2255"/>
      <w:bookmarkStart w:id="278" w:name="_Toc98560357"/>
      <w:bookmarkStart w:id="279" w:name="_Toc123051457"/>
      <w:bookmarkStart w:id="280" w:name="_Toc141703891"/>
      <w:bookmarkStart w:id="281" w:name="_Toc48649710"/>
      <w:bookmarkStart w:id="282" w:name="_Toc79392624"/>
      <w:bookmarkStart w:id="283" w:name="_Toc123112239"/>
      <w:bookmarkStart w:id="284" w:name="_Toc123102458"/>
      <w:bookmarkStart w:id="285" w:name="_Toc14725"/>
      <w:r w:rsidRPr="00EB0068">
        <w:rPr>
          <w:rFonts w:ascii="Times New Roman" w:hint="eastAsia"/>
          <w:color w:val="auto"/>
          <w:sz w:val="30"/>
        </w:rPr>
        <w:t>第十一部分</w:t>
      </w:r>
      <w:r w:rsidRPr="00EB0068">
        <w:rPr>
          <w:rFonts w:ascii="Times New Roman"/>
          <w:color w:val="auto"/>
          <w:sz w:val="30"/>
        </w:rPr>
        <w:t xml:space="preserve">  </w:t>
      </w:r>
      <w:r w:rsidRPr="00EB0068">
        <w:rPr>
          <w:rFonts w:ascii="Times New Roman" w:hint="eastAsia"/>
          <w:color w:val="auto"/>
          <w:sz w:val="30"/>
        </w:rPr>
        <w:t>基金份额的登记</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187D8D7F" w14:textId="77777777" w:rsidR="003B03E0" w:rsidRPr="00EB0068" w:rsidRDefault="003B03E0">
      <w:pPr>
        <w:autoSpaceDE w:val="0"/>
        <w:autoSpaceDN w:val="0"/>
        <w:spacing w:line="360" w:lineRule="auto"/>
        <w:textAlignment w:val="bottom"/>
        <w:rPr>
          <w:bCs/>
          <w:sz w:val="24"/>
        </w:rPr>
      </w:pPr>
    </w:p>
    <w:p w14:paraId="23A9F67D" w14:textId="77777777" w:rsidR="003B03E0" w:rsidRPr="00EB0068" w:rsidRDefault="00EF7383">
      <w:pPr>
        <w:spacing w:line="360" w:lineRule="auto"/>
        <w:ind w:firstLineChars="200" w:firstLine="480"/>
        <w:rPr>
          <w:bCs/>
          <w:sz w:val="24"/>
        </w:rPr>
      </w:pPr>
      <w:r w:rsidRPr="00EB0068">
        <w:rPr>
          <w:rFonts w:hint="eastAsia"/>
          <w:bCs/>
          <w:sz w:val="24"/>
        </w:rPr>
        <w:t>一、基金份额的登记业务</w:t>
      </w:r>
    </w:p>
    <w:p w14:paraId="4A61D979" w14:textId="77777777" w:rsidR="003B03E0" w:rsidRPr="00EB0068" w:rsidRDefault="00EF7383">
      <w:pPr>
        <w:spacing w:line="360" w:lineRule="auto"/>
        <w:ind w:firstLineChars="200" w:firstLine="480"/>
        <w:rPr>
          <w:bCs/>
          <w:sz w:val="24"/>
        </w:rPr>
      </w:pPr>
      <w:r w:rsidRPr="00EB0068">
        <w:rPr>
          <w:rFonts w:hint="eastAsia"/>
          <w:bCs/>
          <w:sz w:val="24"/>
        </w:rPr>
        <w:t>本基金的登记业务指本基金登记、存管、过户、清算和结算业务，具体内容包括投资人基金账户的建立和管理、基金份额登记、基金销售业务的确认、清算和结算、代理发放红利、建立并保管基金份额持有人名册和办理</w:t>
      </w:r>
      <w:proofErr w:type="gramStart"/>
      <w:r w:rsidRPr="00EB0068">
        <w:rPr>
          <w:rFonts w:hint="eastAsia"/>
          <w:bCs/>
          <w:sz w:val="24"/>
        </w:rPr>
        <w:t>非交易</w:t>
      </w:r>
      <w:proofErr w:type="gramEnd"/>
      <w:r w:rsidRPr="00EB0068">
        <w:rPr>
          <w:rFonts w:hint="eastAsia"/>
          <w:bCs/>
          <w:sz w:val="24"/>
        </w:rPr>
        <w:t>过户等。</w:t>
      </w:r>
    </w:p>
    <w:p w14:paraId="26E0DC69" w14:textId="77777777" w:rsidR="003B03E0" w:rsidRPr="00EB0068" w:rsidRDefault="00EF7383">
      <w:pPr>
        <w:spacing w:line="360" w:lineRule="auto"/>
        <w:ind w:firstLineChars="200" w:firstLine="480"/>
        <w:rPr>
          <w:bCs/>
          <w:sz w:val="24"/>
        </w:rPr>
      </w:pPr>
      <w:r w:rsidRPr="00EB0068">
        <w:rPr>
          <w:rFonts w:hint="eastAsia"/>
          <w:bCs/>
          <w:sz w:val="24"/>
        </w:rPr>
        <w:t>二、基金登记业务办理机构</w:t>
      </w:r>
    </w:p>
    <w:p w14:paraId="1B747FBD" w14:textId="77777777" w:rsidR="003B03E0" w:rsidRPr="00EB0068" w:rsidRDefault="00EF7383">
      <w:pPr>
        <w:spacing w:line="360" w:lineRule="auto"/>
        <w:ind w:firstLineChars="200" w:firstLine="480"/>
        <w:rPr>
          <w:bCs/>
          <w:sz w:val="24"/>
        </w:rPr>
      </w:pPr>
      <w:r w:rsidRPr="00EB0068">
        <w:rPr>
          <w:rFonts w:hint="eastAsia"/>
          <w:bCs/>
          <w:sz w:val="24"/>
        </w:rPr>
        <w:t>本基金的登记业务由基金管理人或基金管理人委托的其他符合条件的机构办理，但基金管理人依法应当承担的责任不因委托而免除。基金管理人委托其他机构办理本基金登记业务的，应与代理人签订委托代理协议，以明确基金管理人和代理机构在投资者基金账户管理、基金份额登记、清算及基金交易确认、发放红利、建立并保管基金份额持有人名册等事宜中的权利和义务，保护基金份额持有人的合法权益。</w:t>
      </w:r>
    </w:p>
    <w:p w14:paraId="5F553619" w14:textId="77777777" w:rsidR="003B03E0" w:rsidRPr="00EB0068" w:rsidRDefault="00EF7383">
      <w:pPr>
        <w:spacing w:line="360" w:lineRule="auto"/>
        <w:ind w:firstLineChars="200" w:firstLine="480"/>
        <w:rPr>
          <w:bCs/>
          <w:sz w:val="24"/>
        </w:rPr>
      </w:pPr>
      <w:r w:rsidRPr="00EB0068">
        <w:rPr>
          <w:rFonts w:hint="eastAsia"/>
          <w:bCs/>
          <w:sz w:val="24"/>
        </w:rPr>
        <w:t>三、基金登记机构的权利</w:t>
      </w:r>
      <w:bookmarkStart w:id="286" w:name="_Hlt88820748"/>
      <w:bookmarkEnd w:id="286"/>
    </w:p>
    <w:p w14:paraId="63093F03" w14:textId="77777777" w:rsidR="003B03E0" w:rsidRPr="00EB0068" w:rsidRDefault="00EF7383">
      <w:pPr>
        <w:spacing w:line="360" w:lineRule="auto"/>
        <w:ind w:firstLineChars="200" w:firstLine="480"/>
        <w:rPr>
          <w:bCs/>
          <w:sz w:val="24"/>
        </w:rPr>
      </w:pPr>
      <w:r w:rsidRPr="00EB0068">
        <w:rPr>
          <w:rFonts w:hint="eastAsia"/>
          <w:bCs/>
          <w:sz w:val="24"/>
        </w:rPr>
        <w:t>基金登记机构享有以下权利：</w:t>
      </w:r>
    </w:p>
    <w:p w14:paraId="74C33F70"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、取得登记费；</w:t>
      </w:r>
    </w:p>
    <w:p w14:paraId="0165945E"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、建立和管理投资者基金账户；</w:t>
      </w:r>
    </w:p>
    <w:p w14:paraId="30F9842F"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、保管基金份额持有人开户资料、交易资料、基金份额持有人名册等；</w:t>
      </w:r>
    </w:p>
    <w:p w14:paraId="6F50D517"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、在法律法规允许的范围内，对登记业务的办理时间进行调整，并依照有关规定于开始实施前在规定媒介上公告；</w:t>
      </w:r>
    </w:p>
    <w:p w14:paraId="0B0BCCC8"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、法律法规及中国证监会规定的和《基金合同》约定的其他权利。</w:t>
      </w:r>
    </w:p>
    <w:p w14:paraId="5EBBC270" w14:textId="77777777" w:rsidR="003B03E0" w:rsidRPr="00EB0068" w:rsidRDefault="00EF7383">
      <w:pPr>
        <w:spacing w:line="360" w:lineRule="auto"/>
        <w:ind w:firstLineChars="200" w:firstLine="480"/>
        <w:rPr>
          <w:bCs/>
          <w:sz w:val="24"/>
        </w:rPr>
      </w:pPr>
      <w:r w:rsidRPr="00EB0068">
        <w:rPr>
          <w:rFonts w:hint="eastAsia"/>
          <w:bCs/>
          <w:sz w:val="24"/>
        </w:rPr>
        <w:t>四、基金登记机构的义务</w:t>
      </w:r>
    </w:p>
    <w:p w14:paraId="641F1BDA" w14:textId="77777777" w:rsidR="003B03E0" w:rsidRPr="00EB0068" w:rsidRDefault="00EF7383">
      <w:pPr>
        <w:spacing w:line="360" w:lineRule="auto"/>
        <w:ind w:firstLineChars="200" w:firstLine="480"/>
        <w:rPr>
          <w:bCs/>
          <w:sz w:val="24"/>
        </w:rPr>
      </w:pPr>
      <w:r w:rsidRPr="00EB0068">
        <w:rPr>
          <w:rFonts w:hint="eastAsia"/>
          <w:bCs/>
          <w:sz w:val="24"/>
        </w:rPr>
        <w:t>基金登记机构承担以下义务：</w:t>
      </w:r>
    </w:p>
    <w:p w14:paraId="187C59E2"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、配备足够的专业人员办理本基金份额的登记业务；</w:t>
      </w:r>
    </w:p>
    <w:p w14:paraId="7590E4DA"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、严格按照法律法规和《基金合同》规定的条件办理本基金份额的登记业务；</w:t>
      </w:r>
    </w:p>
    <w:p w14:paraId="52A87069"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、妥善保存登记数据，并将基金份额持有人名称、身份信息及基金份额明细等数据备份至中国证监会认定的机构，其保存期限自基金账户销户之日起不得少于</w:t>
      </w:r>
      <w:r w:rsidRPr="00EB0068">
        <w:rPr>
          <w:bCs/>
          <w:sz w:val="24"/>
        </w:rPr>
        <w:t>20</w:t>
      </w:r>
      <w:r w:rsidRPr="00EB0068">
        <w:rPr>
          <w:rFonts w:hint="eastAsia"/>
          <w:bCs/>
          <w:sz w:val="24"/>
        </w:rPr>
        <w:t>年；</w:t>
      </w:r>
    </w:p>
    <w:p w14:paraId="22ED57AB"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对基金份额持有人的基金账户信息负有保密义务，因违反该保密义务对投资者或基金带来的损失，须承担相应的赔偿责任，但司法强制检查情形及法律法规及中国证监会规定的和《基金合同》约定的其他情形除外；</w:t>
      </w:r>
    </w:p>
    <w:p w14:paraId="064907B4"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、按《基金合同》及招募说明书规定为投资者办理</w:t>
      </w:r>
      <w:proofErr w:type="gramStart"/>
      <w:r w:rsidRPr="00EB0068">
        <w:rPr>
          <w:rFonts w:hint="eastAsia"/>
          <w:bCs/>
          <w:sz w:val="24"/>
        </w:rPr>
        <w:t>非交易</w:t>
      </w:r>
      <w:proofErr w:type="gramEnd"/>
      <w:r w:rsidRPr="00EB0068">
        <w:rPr>
          <w:rFonts w:hint="eastAsia"/>
          <w:bCs/>
          <w:sz w:val="24"/>
        </w:rPr>
        <w:t>过户业务、提供其他必要的服务；</w:t>
      </w:r>
    </w:p>
    <w:p w14:paraId="3AB929EE" w14:textId="77777777" w:rsidR="003B03E0" w:rsidRPr="00EB0068" w:rsidRDefault="00EF7383">
      <w:pPr>
        <w:spacing w:line="360" w:lineRule="auto"/>
        <w:ind w:firstLineChars="200" w:firstLine="480"/>
        <w:rPr>
          <w:bCs/>
          <w:sz w:val="24"/>
        </w:rPr>
      </w:pPr>
      <w:r w:rsidRPr="00EB0068">
        <w:rPr>
          <w:bCs/>
          <w:sz w:val="24"/>
        </w:rPr>
        <w:t>6</w:t>
      </w:r>
      <w:r w:rsidRPr="00EB0068">
        <w:rPr>
          <w:rFonts w:hint="eastAsia"/>
          <w:bCs/>
          <w:sz w:val="24"/>
        </w:rPr>
        <w:t>、接受基金管理人的监督；</w:t>
      </w:r>
    </w:p>
    <w:p w14:paraId="00EBA22F" w14:textId="77777777" w:rsidR="003B03E0" w:rsidRPr="00EB0068" w:rsidRDefault="00EF7383">
      <w:pPr>
        <w:spacing w:line="360" w:lineRule="auto"/>
        <w:ind w:firstLineChars="200" w:firstLine="480"/>
        <w:rPr>
          <w:bCs/>
          <w:sz w:val="24"/>
        </w:rPr>
        <w:sectPr w:rsidR="003B03E0" w:rsidRPr="00EB0068">
          <w:footerReference w:type="default" r:id="rId23"/>
          <w:pgSz w:w="12240" w:h="15840"/>
          <w:pgMar w:top="1440" w:right="1800" w:bottom="1440" w:left="1800" w:header="720" w:footer="720" w:gutter="0"/>
          <w:pgNumType w:start="1"/>
          <w:cols w:space="720"/>
        </w:sectPr>
      </w:pPr>
      <w:r w:rsidRPr="00EB0068">
        <w:rPr>
          <w:bCs/>
          <w:sz w:val="24"/>
        </w:rPr>
        <w:t>7</w:t>
      </w:r>
      <w:r w:rsidRPr="00EB0068">
        <w:rPr>
          <w:rFonts w:hint="eastAsia"/>
          <w:bCs/>
          <w:sz w:val="24"/>
        </w:rPr>
        <w:t>、法律法规及中国证监会规定的和《基金合同》约定的其他义务。</w:t>
      </w:r>
    </w:p>
    <w:p w14:paraId="6AB982D2" w14:textId="77777777" w:rsidR="003B03E0" w:rsidRPr="00EB0068" w:rsidRDefault="00EF7383">
      <w:pPr>
        <w:pStyle w:val="1"/>
        <w:spacing w:before="0" w:after="0"/>
        <w:jc w:val="center"/>
        <w:rPr>
          <w:rFonts w:ascii="Times New Roman"/>
          <w:color w:val="auto"/>
          <w:sz w:val="30"/>
        </w:rPr>
      </w:pPr>
      <w:bookmarkStart w:id="287" w:name="_Toc578"/>
      <w:bookmarkStart w:id="288" w:name="_Toc2981"/>
      <w:bookmarkStart w:id="289" w:name="_Toc11395"/>
      <w:bookmarkStart w:id="290" w:name="_Toc801"/>
      <w:bookmarkStart w:id="291" w:name="_Toc21917"/>
      <w:bookmarkStart w:id="292" w:name="_Toc3872"/>
      <w:bookmarkStart w:id="293" w:name="_Toc24034630"/>
      <w:bookmarkStart w:id="294" w:name="_Toc13343"/>
      <w:bookmarkStart w:id="295" w:name="_Toc22538"/>
      <w:bookmarkStart w:id="296" w:name="_Toc11351"/>
      <w:bookmarkStart w:id="297" w:name="_Toc5477"/>
      <w:bookmarkStart w:id="298" w:name="_Toc16437"/>
      <w:r w:rsidRPr="00EB0068">
        <w:rPr>
          <w:rFonts w:ascii="Times New Roman" w:hint="eastAsia"/>
          <w:color w:val="auto"/>
          <w:sz w:val="30"/>
        </w:rPr>
        <w:t>第十二部分</w:t>
      </w:r>
      <w:r w:rsidRPr="00EB0068">
        <w:rPr>
          <w:rFonts w:ascii="Times New Roman"/>
          <w:color w:val="auto"/>
          <w:sz w:val="30"/>
        </w:rPr>
        <w:t xml:space="preserve">  </w:t>
      </w:r>
      <w:r w:rsidRPr="00EB0068">
        <w:rPr>
          <w:rFonts w:ascii="Times New Roman" w:hint="eastAsia"/>
          <w:color w:val="auto"/>
          <w:sz w:val="30"/>
        </w:rPr>
        <w:t>基金的投资</w:t>
      </w:r>
      <w:bookmarkEnd w:id="287"/>
      <w:bookmarkEnd w:id="288"/>
      <w:bookmarkEnd w:id="289"/>
      <w:bookmarkEnd w:id="290"/>
      <w:bookmarkEnd w:id="291"/>
      <w:bookmarkEnd w:id="292"/>
      <w:bookmarkEnd w:id="293"/>
      <w:bookmarkEnd w:id="294"/>
      <w:bookmarkEnd w:id="295"/>
      <w:bookmarkEnd w:id="296"/>
      <w:bookmarkEnd w:id="297"/>
      <w:bookmarkEnd w:id="298"/>
    </w:p>
    <w:p w14:paraId="69DC9066" w14:textId="77777777" w:rsidR="003B03E0" w:rsidRPr="00EB0068" w:rsidRDefault="003B03E0">
      <w:pPr>
        <w:spacing w:line="360" w:lineRule="auto"/>
        <w:ind w:firstLineChars="200" w:firstLine="480"/>
        <w:rPr>
          <w:bCs/>
          <w:sz w:val="24"/>
        </w:rPr>
      </w:pPr>
    </w:p>
    <w:p w14:paraId="4D9C83C1" w14:textId="77777777" w:rsidR="003B03E0" w:rsidRPr="00EB0068" w:rsidRDefault="00EF7383">
      <w:pPr>
        <w:spacing w:line="360" w:lineRule="auto"/>
        <w:ind w:firstLineChars="200" w:firstLine="480"/>
        <w:rPr>
          <w:bCs/>
          <w:sz w:val="24"/>
        </w:rPr>
      </w:pPr>
      <w:r w:rsidRPr="00EB0068">
        <w:rPr>
          <w:rFonts w:hint="eastAsia"/>
          <w:bCs/>
          <w:sz w:val="24"/>
        </w:rPr>
        <w:t>一、投资目标</w:t>
      </w:r>
    </w:p>
    <w:p w14:paraId="08774FC5" w14:textId="74A4C560" w:rsidR="003B03E0" w:rsidRPr="00EB0068" w:rsidRDefault="00E03FC4">
      <w:pPr>
        <w:spacing w:line="360" w:lineRule="auto"/>
        <w:ind w:firstLineChars="200" w:firstLine="480"/>
        <w:rPr>
          <w:sz w:val="24"/>
        </w:rPr>
      </w:pPr>
      <w:r w:rsidRPr="00E03FC4">
        <w:rPr>
          <w:rFonts w:hint="eastAsia"/>
          <w:sz w:val="24"/>
        </w:rPr>
        <w:t>本基金主要投资于</w:t>
      </w:r>
      <w:r>
        <w:rPr>
          <w:rFonts w:hint="eastAsia"/>
          <w:sz w:val="24"/>
        </w:rPr>
        <w:t>数字经济</w:t>
      </w:r>
      <w:r w:rsidRPr="00E03FC4">
        <w:rPr>
          <w:rFonts w:hint="eastAsia"/>
          <w:sz w:val="24"/>
        </w:rPr>
        <w:t>主题的上市公司股票。</w:t>
      </w:r>
      <w:r w:rsidR="00EF7383" w:rsidRPr="00EB0068">
        <w:rPr>
          <w:rFonts w:hint="eastAsia"/>
          <w:sz w:val="24"/>
        </w:rPr>
        <w:t>本基金在控制风险的前提下，通过积极主动的投资管理，力争实现组合资产长期稳健的增值。</w:t>
      </w:r>
    </w:p>
    <w:p w14:paraId="643BE512" w14:textId="77777777" w:rsidR="003B03E0" w:rsidRPr="00EB0068" w:rsidRDefault="00EF7383">
      <w:pPr>
        <w:spacing w:line="360" w:lineRule="auto"/>
        <w:ind w:firstLineChars="200" w:firstLine="480"/>
        <w:rPr>
          <w:bCs/>
          <w:sz w:val="24"/>
        </w:rPr>
      </w:pPr>
      <w:r w:rsidRPr="00EB0068">
        <w:rPr>
          <w:rFonts w:hint="eastAsia"/>
          <w:bCs/>
          <w:sz w:val="24"/>
        </w:rPr>
        <w:t>二、投资范围</w:t>
      </w:r>
    </w:p>
    <w:p w14:paraId="68CFDFB1" w14:textId="77777777" w:rsidR="003B03E0" w:rsidRPr="00EB0068" w:rsidRDefault="00EF7383">
      <w:pPr>
        <w:snapToGrid w:val="0"/>
        <w:spacing w:line="360" w:lineRule="auto"/>
        <w:ind w:firstLineChars="200" w:firstLine="480"/>
        <w:rPr>
          <w:bCs/>
          <w:sz w:val="24"/>
        </w:rPr>
      </w:pPr>
      <w:r w:rsidRPr="00EB0068">
        <w:rPr>
          <w:rFonts w:hint="eastAsia"/>
          <w:bCs/>
          <w:sz w:val="24"/>
        </w:rPr>
        <w:t>本基金的投资范围主要为具有良好流动性的金融工具，包括依法发行或上市的股票（包括中小板、创业板及其他经中国证监会核准或注册上市的股票或港股</w:t>
      </w:r>
      <w:proofErr w:type="gramStart"/>
      <w:r w:rsidRPr="00EB0068">
        <w:rPr>
          <w:rFonts w:hint="eastAsia"/>
          <w:bCs/>
          <w:sz w:val="24"/>
        </w:rPr>
        <w:t>通机制</w:t>
      </w:r>
      <w:proofErr w:type="gramEnd"/>
      <w:r w:rsidRPr="00EB0068">
        <w:rPr>
          <w:rFonts w:hint="eastAsia"/>
          <w:bCs/>
          <w:sz w:val="24"/>
        </w:rPr>
        <w:t>下允许投资的香港联合交易所上市的股票（以下简称“港股通标的股票”））、债券（包括国债、金融债、企业债、公司债、地方政府债、政府支持机构债券、可转换债券（含分离交易可转债</w:t>
      </w:r>
      <w:proofErr w:type="gramStart"/>
      <w:r w:rsidRPr="00EB0068">
        <w:rPr>
          <w:rFonts w:hint="eastAsia"/>
          <w:bCs/>
          <w:sz w:val="24"/>
        </w:rPr>
        <w:t>的纯债部分</w:t>
      </w:r>
      <w:proofErr w:type="gramEnd"/>
      <w:r w:rsidRPr="00EB0068">
        <w:rPr>
          <w:rFonts w:hint="eastAsia"/>
          <w:bCs/>
          <w:sz w:val="24"/>
        </w:rPr>
        <w:t>）、可交换债、央行票据、中期票据、短期融资</w:t>
      </w:r>
      <w:proofErr w:type="gramStart"/>
      <w:r w:rsidRPr="00EB0068">
        <w:rPr>
          <w:rFonts w:hint="eastAsia"/>
          <w:bCs/>
          <w:sz w:val="24"/>
        </w:rPr>
        <w:t>券</w:t>
      </w:r>
      <w:proofErr w:type="gramEnd"/>
      <w:r w:rsidRPr="00EB0068">
        <w:rPr>
          <w:rFonts w:hint="eastAsia"/>
          <w:bCs/>
          <w:sz w:val="24"/>
        </w:rPr>
        <w:t>、超短期融资</w:t>
      </w:r>
      <w:proofErr w:type="gramStart"/>
      <w:r w:rsidRPr="00EB0068">
        <w:rPr>
          <w:rFonts w:hint="eastAsia"/>
          <w:bCs/>
          <w:sz w:val="24"/>
        </w:rPr>
        <w:t>券</w:t>
      </w:r>
      <w:proofErr w:type="gramEnd"/>
      <w:r w:rsidRPr="00EB0068">
        <w:rPr>
          <w:rFonts w:hint="eastAsia"/>
          <w:bCs/>
          <w:sz w:val="24"/>
        </w:rPr>
        <w:t>、次级债等）、金融衍生品（股指期货、股票期权、国债期货）、资产支持证券、债券回购、银行存款、同业存单、货币市场工具及法律法规或中国证监会允许基金投资的其他金融工具（但须符合中国证监会相关规定）。</w:t>
      </w:r>
    </w:p>
    <w:p w14:paraId="7A194CF4" w14:textId="788EF10E" w:rsidR="003B03E0" w:rsidRPr="00EB0068" w:rsidRDefault="00EF7383">
      <w:pPr>
        <w:snapToGrid w:val="0"/>
        <w:spacing w:line="360" w:lineRule="auto"/>
        <w:ind w:firstLineChars="200" w:firstLine="480"/>
        <w:rPr>
          <w:bCs/>
          <w:sz w:val="24"/>
        </w:rPr>
      </w:pPr>
      <w:r w:rsidRPr="00EB0068">
        <w:rPr>
          <w:rFonts w:hint="eastAsia"/>
          <w:bCs/>
          <w:sz w:val="24"/>
        </w:rPr>
        <w:t>本基金可根据相关法律法规和基金合同的约定参与融资，亦可在封闭期内参与转融通证券出借业务和通过战略配售的方式进行股票投资。</w:t>
      </w:r>
      <w:r w:rsidRPr="00EB0068" w:rsidDel="00EF7383">
        <w:rPr>
          <w:bCs/>
          <w:sz w:val="24"/>
        </w:rPr>
        <w:t xml:space="preserve"> </w:t>
      </w:r>
    </w:p>
    <w:p w14:paraId="1781410B" w14:textId="77777777" w:rsidR="003B03E0" w:rsidRPr="00EB0068" w:rsidRDefault="00EF7383">
      <w:pPr>
        <w:snapToGrid w:val="0"/>
        <w:spacing w:line="360" w:lineRule="auto"/>
        <w:ind w:firstLineChars="200" w:firstLine="480"/>
        <w:rPr>
          <w:bCs/>
          <w:sz w:val="24"/>
        </w:rPr>
      </w:pPr>
      <w:r w:rsidRPr="00EB0068">
        <w:rPr>
          <w:rFonts w:hint="eastAsia"/>
          <w:bCs/>
          <w:sz w:val="24"/>
        </w:rPr>
        <w:t>如法律法规或中国证监会以后允许基金投资其他品种，本基金管理人在履行适当程序后，可以将其纳入本基金的投资范围。</w:t>
      </w:r>
    </w:p>
    <w:p w14:paraId="56A2921F" w14:textId="77777777" w:rsidR="0075774A" w:rsidRDefault="0075774A">
      <w:pPr>
        <w:spacing w:line="360" w:lineRule="auto"/>
        <w:ind w:firstLineChars="200" w:firstLine="480"/>
        <w:rPr>
          <w:bCs/>
          <w:sz w:val="24"/>
        </w:rPr>
      </w:pPr>
      <w:r w:rsidRPr="0075774A">
        <w:rPr>
          <w:rFonts w:hint="eastAsia"/>
          <w:bCs/>
          <w:sz w:val="24"/>
        </w:rPr>
        <w:t>本基金的投资组合比例为：在封闭运作期内，投资股票资产占基金资产的比例为</w:t>
      </w:r>
      <w:r w:rsidRPr="0075774A">
        <w:rPr>
          <w:rFonts w:hint="eastAsia"/>
          <w:bCs/>
          <w:sz w:val="24"/>
        </w:rPr>
        <w:t>60%</w:t>
      </w:r>
      <w:r w:rsidRPr="0075774A">
        <w:rPr>
          <w:rFonts w:hint="eastAsia"/>
          <w:bCs/>
          <w:sz w:val="24"/>
        </w:rPr>
        <w:t>—</w:t>
      </w:r>
      <w:r w:rsidRPr="0075774A">
        <w:rPr>
          <w:rFonts w:hint="eastAsia"/>
          <w:bCs/>
          <w:sz w:val="24"/>
        </w:rPr>
        <w:t>100%</w:t>
      </w:r>
      <w:r w:rsidRPr="0075774A">
        <w:rPr>
          <w:rFonts w:hint="eastAsia"/>
          <w:bCs/>
          <w:sz w:val="24"/>
        </w:rPr>
        <w:t>，其中投资于本基金定义的“数字经济”相关上市公司股票不低于非现金基金资产的</w:t>
      </w:r>
      <w:r w:rsidRPr="0075774A">
        <w:rPr>
          <w:rFonts w:hint="eastAsia"/>
          <w:bCs/>
          <w:sz w:val="24"/>
        </w:rPr>
        <w:t>80%</w:t>
      </w:r>
      <w:r w:rsidRPr="0075774A">
        <w:rPr>
          <w:rFonts w:hint="eastAsia"/>
          <w:bCs/>
          <w:sz w:val="24"/>
        </w:rPr>
        <w:t>，港股通标的股票的投资比例为股票资产的</w:t>
      </w:r>
      <w:r w:rsidRPr="0075774A">
        <w:rPr>
          <w:rFonts w:hint="eastAsia"/>
          <w:bCs/>
          <w:sz w:val="24"/>
        </w:rPr>
        <w:t>0%-50%</w:t>
      </w:r>
      <w:r w:rsidRPr="0075774A">
        <w:rPr>
          <w:rFonts w:hint="eastAsia"/>
          <w:bCs/>
          <w:sz w:val="24"/>
        </w:rPr>
        <w:t>，封闭运作期到期前两个月不受前述比例限制；在封闭运作期内，每个交易日日终在扣除股指期货合约、股票期权合约、国债期货合约需缴纳的交易保证金后，应当保持不低于交易保证金一倍的现金；封闭期届满转为开放式运作后，本基金的股票资产占基金资产的</w:t>
      </w:r>
      <w:r w:rsidRPr="0075774A">
        <w:rPr>
          <w:rFonts w:hint="eastAsia"/>
          <w:bCs/>
          <w:sz w:val="24"/>
        </w:rPr>
        <w:t>60%-95%</w:t>
      </w:r>
      <w:r w:rsidRPr="0075774A">
        <w:rPr>
          <w:rFonts w:hint="eastAsia"/>
          <w:bCs/>
          <w:sz w:val="24"/>
        </w:rPr>
        <w:t>，其中投资于本基金定义的“数字经济”相关上市公司股票不低于非现金基金资产的</w:t>
      </w:r>
      <w:r w:rsidRPr="0075774A">
        <w:rPr>
          <w:rFonts w:hint="eastAsia"/>
          <w:bCs/>
          <w:sz w:val="24"/>
        </w:rPr>
        <w:t>80%</w:t>
      </w:r>
      <w:r w:rsidRPr="0075774A">
        <w:rPr>
          <w:rFonts w:hint="eastAsia"/>
          <w:bCs/>
          <w:sz w:val="24"/>
        </w:rPr>
        <w:t>，港股通标的股票的投资比例为股票资产的</w:t>
      </w:r>
      <w:r w:rsidRPr="0075774A">
        <w:rPr>
          <w:rFonts w:hint="eastAsia"/>
          <w:bCs/>
          <w:sz w:val="24"/>
        </w:rPr>
        <w:t>0%-50%</w:t>
      </w:r>
      <w:r w:rsidRPr="0075774A">
        <w:rPr>
          <w:rFonts w:hint="eastAsia"/>
          <w:bCs/>
          <w:sz w:val="24"/>
        </w:rPr>
        <w:t>，但封闭运作期到期后的两个月内不受前述比例限制；每个交易日日终在扣除股指期货合约、股票期权合约、国债期货合约所需缴纳的交易保证金后，现金或到期日在一年以内的政府债券不低于基金资产净值的</w:t>
      </w:r>
      <w:r w:rsidRPr="0075774A">
        <w:rPr>
          <w:rFonts w:hint="eastAsia"/>
          <w:bCs/>
          <w:sz w:val="24"/>
        </w:rPr>
        <w:t>5%</w:t>
      </w:r>
      <w:r w:rsidRPr="0075774A">
        <w:rPr>
          <w:rFonts w:hint="eastAsia"/>
          <w:bCs/>
          <w:sz w:val="24"/>
        </w:rPr>
        <w:t>。前述现金不包括结算备付金、存出保证金、应收申购款等。</w:t>
      </w:r>
    </w:p>
    <w:p w14:paraId="710CF13D" w14:textId="77777777" w:rsidR="003B03E0" w:rsidRPr="00EB0068" w:rsidRDefault="00EF7383">
      <w:pPr>
        <w:spacing w:line="360" w:lineRule="auto"/>
        <w:ind w:firstLineChars="200" w:firstLine="480"/>
        <w:rPr>
          <w:bCs/>
          <w:sz w:val="24"/>
        </w:rPr>
      </w:pPr>
      <w:proofErr w:type="gramStart"/>
      <w:r w:rsidRPr="00EB0068">
        <w:rPr>
          <w:rFonts w:hint="eastAsia"/>
          <w:bCs/>
          <w:sz w:val="24"/>
        </w:rPr>
        <w:t>若法律</w:t>
      </w:r>
      <w:proofErr w:type="gramEnd"/>
      <w:r w:rsidRPr="00EB0068">
        <w:rPr>
          <w:rFonts w:hint="eastAsia"/>
          <w:bCs/>
          <w:sz w:val="24"/>
        </w:rPr>
        <w:t>法规的相关规定发生变更或监管机构允许，本基金管理人在履行适当程序后，可对上述资产配置比例进行调整。</w:t>
      </w:r>
    </w:p>
    <w:p w14:paraId="188FA48D" w14:textId="77777777" w:rsidR="003B03E0" w:rsidRPr="00EB0068" w:rsidRDefault="00EF7383">
      <w:pPr>
        <w:spacing w:line="360" w:lineRule="auto"/>
        <w:ind w:firstLineChars="200" w:firstLine="480"/>
        <w:rPr>
          <w:bCs/>
          <w:sz w:val="24"/>
        </w:rPr>
      </w:pPr>
      <w:r w:rsidRPr="00EB0068">
        <w:rPr>
          <w:rFonts w:hint="eastAsia"/>
          <w:bCs/>
          <w:sz w:val="24"/>
        </w:rPr>
        <w:t>三、投资策略</w:t>
      </w:r>
    </w:p>
    <w:p w14:paraId="5B418FF6" w14:textId="7D193AEA" w:rsidR="001C163A" w:rsidRPr="00EB0068" w:rsidRDefault="001C163A" w:rsidP="00737EF8">
      <w:pPr>
        <w:widowControl/>
        <w:spacing w:line="360" w:lineRule="auto"/>
        <w:ind w:firstLine="480"/>
        <w:rPr>
          <w:rFonts w:ascii="Arial" w:hAnsi="Arial"/>
          <w:kern w:val="0"/>
          <w:sz w:val="24"/>
        </w:rPr>
      </w:pPr>
      <w:r w:rsidRPr="00EB0068">
        <w:rPr>
          <w:rFonts w:ascii="宋体" w:hAnsi="宋体" w:hint="eastAsia"/>
          <w:kern w:val="0"/>
          <w:sz w:val="24"/>
        </w:rPr>
        <w:t>本基金以股票投资策略（</w:t>
      </w:r>
      <w:proofErr w:type="gramStart"/>
      <w:r w:rsidRPr="00EB0068">
        <w:rPr>
          <w:rFonts w:ascii="宋体" w:hAnsi="宋体" w:hint="eastAsia"/>
          <w:kern w:val="0"/>
          <w:sz w:val="24"/>
        </w:rPr>
        <w:t>含战略</w:t>
      </w:r>
      <w:proofErr w:type="gramEnd"/>
      <w:r w:rsidRPr="00EB0068">
        <w:rPr>
          <w:rFonts w:ascii="宋体" w:hAnsi="宋体" w:hint="eastAsia"/>
          <w:kern w:val="0"/>
          <w:sz w:val="24"/>
        </w:rPr>
        <w:t>配售股票投资策略）和固定收益投资策略为主。其中，资产配置策略即根据经济周期决定权益类证券和固定收益类证券的投资比例。其次，股票投资策略主要是指战略配售股票投资策路、个股选择和行业选择、港股投资策略。其他资产投资策略有债券投资策略、衍生产品投资策略</w:t>
      </w:r>
      <w:r w:rsidR="00B960B1" w:rsidRPr="00EB0068">
        <w:rPr>
          <w:rFonts w:ascii="宋体" w:hAnsi="宋体" w:hint="eastAsia"/>
          <w:kern w:val="0"/>
          <w:sz w:val="24"/>
        </w:rPr>
        <w:t>、</w:t>
      </w:r>
      <w:r w:rsidRPr="00EB0068">
        <w:rPr>
          <w:rFonts w:ascii="宋体" w:hAnsi="宋体" w:hint="eastAsia"/>
          <w:kern w:val="0"/>
          <w:sz w:val="24"/>
        </w:rPr>
        <w:t>资产支持证券投资策略</w:t>
      </w:r>
      <w:r w:rsidR="00B960B1" w:rsidRPr="00EB0068">
        <w:rPr>
          <w:rFonts w:ascii="宋体" w:hAnsi="宋体" w:hint="eastAsia"/>
          <w:kern w:val="0"/>
          <w:sz w:val="24"/>
        </w:rPr>
        <w:t>和参与融资和转融通证券出借业务的投资策略</w:t>
      </w:r>
      <w:r w:rsidRPr="00EB0068">
        <w:rPr>
          <w:rFonts w:ascii="宋体" w:hAnsi="宋体" w:hint="eastAsia"/>
          <w:kern w:val="0"/>
          <w:sz w:val="24"/>
        </w:rPr>
        <w:t>。</w:t>
      </w:r>
    </w:p>
    <w:p w14:paraId="7D3CBC8F" w14:textId="77777777" w:rsidR="001C163A" w:rsidRPr="00EB0068" w:rsidRDefault="001C163A" w:rsidP="00737EF8">
      <w:pPr>
        <w:widowControl/>
        <w:spacing w:line="360" w:lineRule="auto"/>
        <w:ind w:firstLine="480"/>
        <w:rPr>
          <w:rFonts w:ascii="Arial" w:hAnsi="Arial"/>
          <w:kern w:val="0"/>
          <w:sz w:val="24"/>
        </w:rPr>
      </w:pPr>
      <w:r w:rsidRPr="00EB0068">
        <w:rPr>
          <w:rFonts w:ascii="宋体" w:hAnsi="宋体" w:hint="eastAsia"/>
          <w:kern w:val="0"/>
          <w:sz w:val="24"/>
        </w:rPr>
        <w:t>（一）大类资产配置策略</w:t>
      </w:r>
    </w:p>
    <w:p w14:paraId="1E1AC53E" w14:textId="77777777" w:rsidR="001C163A" w:rsidRPr="00EB0068" w:rsidRDefault="001C163A" w:rsidP="00737EF8">
      <w:pPr>
        <w:widowControl/>
        <w:spacing w:line="360" w:lineRule="auto"/>
        <w:ind w:firstLine="480"/>
        <w:rPr>
          <w:rFonts w:ascii="Arial" w:hAnsi="Arial"/>
          <w:kern w:val="0"/>
          <w:sz w:val="24"/>
        </w:rPr>
      </w:pPr>
      <w:r w:rsidRPr="00EB0068">
        <w:rPr>
          <w:rFonts w:ascii="宋体" w:hAnsi="宋体" w:hint="eastAsia"/>
          <w:kern w:val="0"/>
          <w:sz w:val="24"/>
        </w:rPr>
        <w:t>本基金通过跟踪</w:t>
      </w:r>
      <w:proofErr w:type="gramStart"/>
      <w:r w:rsidRPr="00EB0068">
        <w:rPr>
          <w:rFonts w:ascii="宋体" w:hAnsi="宋体" w:hint="eastAsia"/>
          <w:kern w:val="0"/>
          <w:sz w:val="24"/>
        </w:rPr>
        <w:t>考量</w:t>
      </w:r>
      <w:proofErr w:type="gramEnd"/>
      <w:r w:rsidRPr="00EB0068">
        <w:rPr>
          <w:rFonts w:ascii="宋体" w:hAnsi="宋体" w:hint="eastAsia"/>
          <w:kern w:val="0"/>
          <w:sz w:val="24"/>
        </w:rPr>
        <w:t>宏观经济变量（包括</w:t>
      </w:r>
      <w:r w:rsidRPr="00EB0068">
        <w:rPr>
          <w:rFonts w:ascii="Arial" w:hAnsi="Arial"/>
          <w:kern w:val="0"/>
          <w:sz w:val="24"/>
        </w:rPr>
        <w:t>GDP</w:t>
      </w:r>
      <w:r w:rsidRPr="00EB0068">
        <w:rPr>
          <w:rFonts w:ascii="宋体" w:hAnsi="宋体" w:hint="eastAsia"/>
          <w:kern w:val="0"/>
          <w:sz w:val="24"/>
        </w:rPr>
        <w:t>增长率、</w:t>
      </w:r>
      <w:r w:rsidRPr="00EB0068">
        <w:rPr>
          <w:rFonts w:ascii="Arial" w:hAnsi="Arial"/>
          <w:kern w:val="0"/>
          <w:sz w:val="24"/>
        </w:rPr>
        <w:t>CPI</w:t>
      </w:r>
      <w:r w:rsidRPr="00EB0068">
        <w:rPr>
          <w:rFonts w:ascii="宋体" w:hAnsi="宋体" w:hint="eastAsia"/>
          <w:kern w:val="0"/>
          <w:sz w:val="24"/>
        </w:rPr>
        <w:t>走势、</w:t>
      </w:r>
      <w:r w:rsidRPr="00EB0068">
        <w:rPr>
          <w:rFonts w:ascii="Arial" w:hAnsi="Arial"/>
          <w:kern w:val="0"/>
          <w:sz w:val="24"/>
        </w:rPr>
        <w:t>M2</w:t>
      </w:r>
      <w:r w:rsidRPr="00EB0068">
        <w:rPr>
          <w:rFonts w:ascii="宋体" w:hAnsi="宋体" w:hint="eastAsia"/>
          <w:kern w:val="0"/>
          <w:sz w:val="24"/>
        </w:rPr>
        <w:t>的绝对水平和增长率、利率水平与走势、外汇占款等）及国家财政、税收、货币、汇率</w:t>
      </w:r>
      <w:r w:rsidRPr="00EB0068">
        <w:rPr>
          <w:rFonts w:ascii="宋体" w:hAnsi="宋体" w:cs="宋体" w:hint="eastAsia"/>
          <w:kern w:val="0"/>
          <w:sz w:val="24"/>
          <w:szCs w:val="24"/>
        </w:rPr>
        <w:t>等</w:t>
      </w:r>
      <w:r w:rsidRPr="00EB0068">
        <w:rPr>
          <w:rFonts w:ascii="宋体" w:hAnsi="宋体" w:hint="eastAsia"/>
          <w:kern w:val="0"/>
          <w:sz w:val="24"/>
        </w:rPr>
        <w:t>各项政策，判断经济周期当前所处的位置及未来发展方向，并通过监测重要行业的产能利用与经济景气轮动研究，调整股票资产和固定收益资产的配置比例。</w:t>
      </w:r>
    </w:p>
    <w:p w14:paraId="040DA8C7" w14:textId="77777777" w:rsidR="001C163A" w:rsidRPr="00EB0068" w:rsidRDefault="001C163A" w:rsidP="00737EF8">
      <w:pPr>
        <w:widowControl/>
        <w:spacing w:line="360" w:lineRule="auto"/>
        <w:ind w:firstLine="480"/>
        <w:rPr>
          <w:rFonts w:ascii="Arial" w:hAnsi="Arial"/>
          <w:kern w:val="0"/>
          <w:sz w:val="24"/>
        </w:rPr>
      </w:pPr>
      <w:r w:rsidRPr="00EB0068">
        <w:rPr>
          <w:rFonts w:ascii="宋体" w:hAnsi="宋体" w:hint="eastAsia"/>
          <w:kern w:val="0"/>
          <w:sz w:val="24"/>
        </w:rPr>
        <w:t>（二）股票投资策略</w:t>
      </w:r>
    </w:p>
    <w:p w14:paraId="1B109830" w14:textId="707A0EB0" w:rsidR="001C163A" w:rsidRPr="00EB0068" w:rsidRDefault="001C163A" w:rsidP="00737EF8">
      <w:pPr>
        <w:widowControl/>
        <w:snapToGrid w:val="0"/>
        <w:spacing w:line="360" w:lineRule="auto"/>
        <w:ind w:firstLine="480"/>
        <w:rPr>
          <w:rFonts w:ascii="宋体" w:hAnsi="宋体"/>
          <w:kern w:val="0"/>
          <w:sz w:val="24"/>
        </w:rPr>
      </w:pPr>
      <w:r w:rsidRPr="00EB0068">
        <w:rPr>
          <w:rFonts w:ascii="宋体" w:hAnsi="宋体" w:hint="eastAsia"/>
          <w:kern w:val="0"/>
          <w:sz w:val="24"/>
        </w:rPr>
        <w:t>随着中国经济增长方式的转变和经济结构的调整持续推进，中国的产业结构升级和自主创新速度不断加快，具有领先优势的企业将充分发挥其优势，保持快速成长</w:t>
      </w:r>
      <w:r w:rsidRPr="00EB0068">
        <w:rPr>
          <w:rFonts w:ascii="宋体" w:hAnsi="宋体" w:cs="宋体" w:hint="eastAsia"/>
          <w:kern w:val="0"/>
          <w:sz w:val="24"/>
          <w:szCs w:val="24"/>
        </w:rPr>
        <w:t>。</w:t>
      </w:r>
    </w:p>
    <w:p w14:paraId="66AB1E43" w14:textId="15926B34" w:rsidR="001C163A" w:rsidRPr="00EB0068" w:rsidRDefault="001C163A" w:rsidP="00737EF8">
      <w:pPr>
        <w:widowControl/>
        <w:snapToGrid w:val="0"/>
        <w:spacing w:line="360" w:lineRule="auto"/>
        <w:ind w:firstLine="480"/>
        <w:rPr>
          <w:rFonts w:ascii="宋体" w:hAnsi="宋体"/>
          <w:kern w:val="0"/>
          <w:sz w:val="24"/>
        </w:rPr>
      </w:pPr>
      <w:r w:rsidRPr="00EB0068">
        <w:rPr>
          <w:rFonts w:ascii="宋体" w:hAnsi="宋体"/>
          <w:kern w:val="0"/>
          <w:sz w:val="24"/>
        </w:rPr>
        <w:t>1</w:t>
      </w:r>
      <w:r w:rsidR="00B960B1" w:rsidRPr="00EB0068">
        <w:rPr>
          <w:rFonts w:ascii="宋体" w:hAnsi="宋体" w:hint="eastAsia"/>
          <w:kern w:val="0"/>
          <w:sz w:val="24"/>
        </w:rPr>
        <w:t>、</w:t>
      </w:r>
      <w:r w:rsidRPr="00EB0068">
        <w:rPr>
          <w:rFonts w:ascii="宋体" w:hAnsi="宋体"/>
          <w:kern w:val="0"/>
          <w:sz w:val="24"/>
        </w:rPr>
        <w:t>股票战略配售投资策略</w:t>
      </w:r>
    </w:p>
    <w:p w14:paraId="4DB4CC5A" w14:textId="13C7A06C" w:rsidR="001C163A" w:rsidRPr="00EB0068" w:rsidRDefault="001C163A" w:rsidP="00737EF8">
      <w:pPr>
        <w:widowControl/>
        <w:snapToGrid w:val="0"/>
        <w:spacing w:line="360" w:lineRule="auto"/>
        <w:ind w:firstLine="480"/>
        <w:rPr>
          <w:rFonts w:ascii="宋体" w:hAnsi="宋体"/>
          <w:kern w:val="0"/>
          <w:sz w:val="24"/>
        </w:rPr>
      </w:pPr>
      <w:r w:rsidRPr="00EB0068">
        <w:rPr>
          <w:rFonts w:ascii="宋体" w:hAnsi="宋体" w:hint="eastAsia"/>
          <w:kern w:val="0"/>
          <w:sz w:val="24"/>
        </w:rPr>
        <w:t>本基金将深入分析并论证相关股票战略配售的投资机会，综合分析宏观经济环境、行业竞争格局、公司基本面等多方面因素，结合未来市场走势判断，精选战略配售股票。我们将区分上市公司所处的成长阶段，按照初期成长和稳定成长阶段采用不同的估值和定价策略进行价值评估。我们将通过纵向对比和横向对比估值，</w:t>
      </w:r>
      <w:r w:rsidRPr="00EB0068">
        <w:rPr>
          <w:rFonts w:ascii="宋体" w:hAnsi="宋体" w:cs="宋体" w:hint="eastAsia"/>
          <w:kern w:val="0"/>
          <w:sz w:val="24"/>
          <w:szCs w:val="24"/>
        </w:rPr>
        <w:t>力争选择</w:t>
      </w:r>
      <w:r w:rsidRPr="00EB0068">
        <w:rPr>
          <w:rFonts w:ascii="宋体" w:hAnsi="宋体" w:hint="eastAsia"/>
          <w:kern w:val="0"/>
          <w:sz w:val="24"/>
        </w:rPr>
        <w:t>合理报价水平的</w:t>
      </w:r>
      <w:r w:rsidRPr="00EB0068">
        <w:rPr>
          <w:rFonts w:ascii="宋体" w:hAnsi="宋体" w:cs="宋体" w:hint="eastAsia"/>
          <w:kern w:val="0"/>
          <w:sz w:val="24"/>
          <w:szCs w:val="24"/>
        </w:rPr>
        <w:t>上市公司参与战略配售</w:t>
      </w:r>
      <w:r w:rsidRPr="00EB0068">
        <w:rPr>
          <w:rFonts w:ascii="宋体" w:hAnsi="宋体" w:hint="eastAsia"/>
          <w:kern w:val="0"/>
          <w:sz w:val="24"/>
        </w:rPr>
        <w:t>。战略配售股票锁定期结束后，本基金可对股票的投资价值做出判断，结合市场环境及资产配置策略，在有效识别和防范风险的前提下，选择适当的退出时机，力争获取较高的投资回报。本基金的剩余封闭期应长于获配股票的剩余锁定期和减持期。</w:t>
      </w:r>
    </w:p>
    <w:p w14:paraId="1D5EBC9C" w14:textId="77777777" w:rsidR="004723A3" w:rsidRPr="00EB0068" w:rsidRDefault="004723A3" w:rsidP="004723A3">
      <w:pPr>
        <w:widowControl/>
        <w:snapToGrid w:val="0"/>
        <w:spacing w:line="360" w:lineRule="auto"/>
        <w:ind w:firstLine="480"/>
        <w:rPr>
          <w:rFonts w:ascii="宋体" w:hAnsi="宋体"/>
          <w:kern w:val="0"/>
          <w:sz w:val="24"/>
        </w:rPr>
      </w:pPr>
      <w:r w:rsidRPr="00EB0068">
        <w:rPr>
          <w:rFonts w:ascii="宋体" w:hAnsi="宋体"/>
          <w:kern w:val="0"/>
          <w:sz w:val="24"/>
        </w:rPr>
        <w:t>2、“数字经济”相关主题的界定</w:t>
      </w:r>
    </w:p>
    <w:p w14:paraId="617D6A6A" w14:textId="77777777" w:rsidR="003F2F35" w:rsidRPr="003F2F35" w:rsidRDefault="003F2F35" w:rsidP="003F2F35">
      <w:pPr>
        <w:widowControl/>
        <w:spacing w:line="360" w:lineRule="auto"/>
        <w:ind w:firstLine="480"/>
        <w:rPr>
          <w:rFonts w:ascii="宋体" w:hAnsi="宋体"/>
          <w:kern w:val="0"/>
          <w:sz w:val="24"/>
        </w:rPr>
      </w:pPr>
      <w:r w:rsidRPr="003F2F35">
        <w:rPr>
          <w:rFonts w:ascii="宋体" w:hAnsi="宋体" w:hint="eastAsia"/>
          <w:kern w:val="0"/>
          <w:sz w:val="24"/>
        </w:rPr>
        <w:t>根据《G20数字经济发展与合作倡议》的定义，数字经济是指“以使用数字化的知识和信息作为关键生产要素、以现代信息网络作为重要载体、以信息通信技术的有效使用作为效率提升和经济结构优化的重要推动力的一系列经济活动”。</w:t>
      </w:r>
    </w:p>
    <w:p w14:paraId="23685A99" w14:textId="77777777" w:rsidR="003F2F35" w:rsidRPr="003F2F35" w:rsidRDefault="003F2F35" w:rsidP="003F2F35">
      <w:pPr>
        <w:widowControl/>
        <w:spacing w:line="360" w:lineRule="auto"/>
        <w:ind w:firstLine="480"/>
        <w:rPr>
          <w:rFonts w:ascii="宋体" w:hAnsi="宋体"/>
          <w:kern w:val="0"/>
          <w:sz w:val="24"/>
        </w:rPr>
      </w:pPr>
      <w:r w:rsidRPr="003F2F35">
        <w:rPr>
          <w:rFonts w:ascii="宋体" w:hAnsi="宋体" w:hint="eastAsia"/>
          <w:kern w:val="0"/>
          <w:sz w:val="24"/>
        </w:rPr>
        <w:t>本基金所投资的符合“数字经济”定义的相关领域，主要包括但不限于：一是数字产业化，也称为数字经济基础部分，即信息产业，包括电子信息制造业、信息通信业、软件服务业、互联网产业等；二是产业数字化，也称为数字经济融合部分，传统产业由于应用数字技术，所带来的生产数量和生产效率提升，其新增产出构成数字经济的重要组成部分。具体表现为线上购物、快递物流、在线娱乐、网络游戏、视频直播、在线教育、远程医疗以及汽车智能化等数字化程度较高的应用领域上市</w:t>
      </w:r>
      <w:proofErr w:type="gramStart"/>
      <w:r w:rsidRPr="003F2F35">
        <w:rPr>
          <w:rFonts w:ascii="宋体" w:hAnsi="宋体" w:hint="eastAsia"/>
          <w:kern w:val="0"/>
          <w:sz w:val="24"/>
        </w:rPr>
        <w:t>公司公司</w:t>
      </w:r>
      <w:proofErr w:type="gramEnd"/>
      <w:r w:rsidRPr="003F2F35">
        <w:rPr>
          <w:rFonts w:ascii="宋体" w:hAnsi="宋体" w:hint="eastAsia"/>
          <w:kern w:val="0"/>
          <w:sz w:val="24"/>
        </w:rPr>
        <w:t>证券等；三，受益于“数字经济”，以数据作为生产资料、以</w:t>
      </w:r>
      <w:proofErr w:type="gramStart"/>
      <w:r w:rsidRPr="003F2F35">
        <w:rPr>
          <w:rFonts w:ascii="宋体" w:hAnsi="宋体" w:hint="eastAsia"/>
          <w:kern w:val="0"/>
          <w:sz w:val="24"/>
        </w:rPr>
        <w:t>云计算</w:t>
      </w:r>
      <w:proofErr w:type="gramEnd"/>
      <w:r w:rsidRPr="003F2F35">
        <w:rPr>
          <w:rFonts w:ascii="宋体" w:hAnsi="宋体" w:hint="eastAsia"/>
          <w:kern w:val="0"/>
          <w:sz w:val="24"/>
        </w:rPr>
        <w:t>作为生产力，由数字科技赋能和改造升级的传统行业企业：服务业、金融业、制造业、流通商业、农业、物流业等领域的上市</w:t>
      </w:r>
      <w:proofErr w:type="gramStart"/>
      <w:r w:rsidRPr="003F2F35">
        <w:rPr>
          <w:rFonts w:ascii="宋体" w:hAnsi="宋体" w:hint="eastAsia"/>
          <w:kern w:val="0"/>
          <w:sz w:val="24"/>
        </w:rPr>
        <w:t>公司公司</w:t>
      </w:r>
      <w:proofErr w:type="gramEnd"/>
      <w:r w:rsidRPr="003F2F35">
        <w:rPr>
          <w:rFonts w:ascii="宋体" w:hAnsi="宋体" w:hint="eastAsia"/>
          <w:kern w:val="0"/>
          <w:sz w:val="24"/>
        </w:rPr>
        <w:t>证券。</w:t>
      </w:r>
    </w:p>
    <w:p w14:paraId="75685D3F" w14:textId="77777777" w:rsidR="003F2F35" w:rsidRPr="003F2F35" w:rsidRDefault="003F2F35" w:rsidP="003F2F35">
      <w:pPr>
        <w:widowControl/>
        <w:spacing w:line="360" w:lineRule="auto"/>
        <w:ind w:firstLine="480"/>
        <w:rPr>
          <w:rFonts w:ascii="宋体" w:hAnsi="宋体"/>
          <w:kern w:val="0"/>
          <w:sz w:val="24"/>
        </w:rPr>
      </w:pPr>
      <w:r w:rsidRPr="003F2F35">
        <w:rPr>
          <w:rFonts w:ascii="宋体" w:hAnsi="宋体" w:hint="eastAsia"/>
          <w:kern w:val="0"/>
          <w:sz w:val="24"/>
        </w:rPr>
        <w:t>具体投资标的将选择这些行业中符合“数字经济”定义的细分子行业及相关上市公司，辨证的把握相应的投资机会。</w:t>
      </w:r>
    </w:p>
    <w:p w14:paraId="511691B2" w14:textId="4DF73507" w:rsidR="003F2F35" w:rsidRDefault="003F2F35" w:rsidP="000114DF">
      <w:pPr>
        <w:widowControl/>
        <w:spacing w:line="360" w:lineRule="auto"/>
        <w:ind w:firstLine="480"/>
        <w:rPr>
          <w:rFonts w:ascii="宋体" w:hAnsi="宋体"/>
          <w:kern w:val="0"/>
          <w:sz w:val="24"/>
        </w:rPr>
      </w:pPr>
      <w:r w:rsidRPr="003F2F35">
        <w:rPr>
          <w:rFonts w:ascii="宋体" w:hAnsi="宋体" w:hint="eastAsia"/>
          <w:kern w:val="0"/>
          <w:sz w:val="24"/>
        </w:rPr>
        <w:t>未来随着经济结构调整和产业升级，如果基金管理人认为对“数字经济”主题有更适当的界定方法，基金管理人有权出于持有人利益</w:t>
      </w:r>
      <w:r w:rsidR="007E0594">
        <w:rPr>
          <w:rFonts w:ascii="宋体" w:hAnsi="宋体" w:hint="eastAsia"/>
          <w:kern w:val="0"/>
          <w:sz w:val="24"/>
        </w:rPr>
        <w:t>在履行适当程序后</w:t>
      </w:r>
      <w:r w:rsidRPr="003F2F35">
        <w:rPr>
          <w:rFonts w:ascii="宋体" w:hAnsi="宋体" w:hint="eastAsia"/>
          <w:kern w:val="0"/>
          <w:sz w:val="24"/>
        </w:rPr>
        <w:t>对该界定方法进行变更，并适时调整“数字经济”主题所覆盖的投资范围。</w:t>
      </w:r>
    </w:p>
    <w:p w14:paraId="79EF8BF2" w14:textId="2F119890" w:rsidR="001C163A" w:rsidRPr="00EB0068" w:rsidRDefault="001C163A" w:rsidP="00737EF8">
      <w:pPr>
        <w:widowControl/>
        <w:snapToGrid w:val="0"/>
        <w:spacing w:line="360" w:lineRule="auto"/>
        <w:ind w:firstLine="480"/>
        <w:rPr>
          <w:rFonts w:ascii="宋体" w:hAnsi="宋体"/>
          <w:kern w:val="0"/>
          <w:sz w:val="24"/>
        </w:rPr>
      </w:pPr>
      <w:r w:rsidRPr="00EB0068">
        <w:rPr>
          <w:rFonts w:ascii="宋体" w:hAnsi="宋体"/>
          <w:kern w:val="0"/>
          <w:sz w:val="24"/>
        </w:rPr>
        <w:t>3、个股投资策略</w:t>
      </w:r>
    </w:p>
    <w:p w14:paraId="75D8C37D" w14:textId="0A34E634" w:rsidR="001C163A" w:rsidRPr="00EB0068" w:rsidRDefault="001C163A" w:rsidP="00737EF8">
      <w:pPr>
        <w:widowControl/>
        <w:snapToGrid w:val="0"/>
        <w:spacing w:line="360" w:lineRule="auto"/>
        <w:ind w:firstLine="480"/>
        <w:rPr>
          <w:rFonts w:ascii="宋体" w:hAnsi="宋体"/>
          <w:kern w:val="0"/>
          <w:sz w:val="24"/>
        </w:rPr>
      </w:pPr>
      <w:r w:rsidRPr="00EB0068">
        <w:rPr>
          <w:rFonts w:ascii="宋体" w:hAnsi="宋体" w:hint="eastAsia"/>
          <w:kern w:val="0"/>
          <w:sz w:val="24"/>
        </w:rPr>
        <w:t>本基金采用定性和定量相结合的方法深入分析挖掘本基金界定</w:t>
      </w:r>
      <w:r w:rsidRPr="00A572C1">
        <w:rPr>
          <w:rFonts w:ascii="宋体" w:hAnsi="宋体" w:hint="eastAsia"/>
          <w:kern w:val="0"/>
          <w:sz w:val="24"/>
        </w:rPr>
        <w:t>主题“</w:t>
      </w:r>
      <w:r w:rsidR="004723A3" w:rsidRPr="00A572C1">
        <w:rPr>
          <w:rFonts w:ascii="宋体" w:hAnsi="宋体" w:hint="eastAsia"/>
          <w:kern w:val="0"/>
          <w:sz w:val="24"/>
        </w:rPr>
        <w:t>数字经济</w:t>
      </w:r>
      <w:r w:rsidRPr="00A572C1">
        <w:rPr>
          <w:rFonts w:ascii="宋体" w:hAnsi="宋体" w:hint="eastAsia"/>
          <w:kern w:val="0"/>
          <w:sz w:val="24"/>
        </w:rPr>
        <w:t>”</w:t>
      </w:r>
      <w:r w:rsidRPr="00EB0068">
        <w:rPr>
          <w:rFonts w:ascii="宋体" w:hAnsi="宋体" w:hint="eastAsia"/>
          <w:kern w:val="0"/>
          <w:sz w:val="24"/>
        </w:rPr>
        <w:t>股票的投资价值，甄选流动性良好的优质个股进行投资。</w:t>
      </w:r>
    </w:p>
    <w:p w14:paraId="17D086ED" w14:textId="77777777" w:rsidR="001C163A" w:rsidRPr="00EB0068" w:rsidRDefault="001C163A" w:rsidP="00737EF8">
      <w:pPr>
        <w:widowControl/>
        <w:snapToGrid w:val="0"/>
        <w:spacing w:line="360" w:lineRule="auto"/>
        <w:ind w:firstLine="480"/>
        <w:rPr>
          <w:rFonts w:ascii="宋体" w:hAnsi="宋体"/>
          <w:kern w:val="0"/>
          <w:sz w:val="24"/>
        </w:rPr>
      </w:pPr>
      <w:r w:rsidRPr="00EB0068">
        <w:rPr>
          <w:rFonts w:ascii="宋体" w:hAnsi="宋体" w:hint="eastAsia"/>
          <w:kern w:val="0"/>
          <w:sz w:val="24"/>
        </w:rPr>
        <w:t>（</w:t>
      </w:r>
      <w:r w:rsidRPr="00EB0068">
        <w:rPr>
          <w:rFonts w:ascii="宋体" w:hAnsi="宋体"/>
          <w:kern w:val="0"/>
          <w:sz w:val="24"/>
        </w:rPr>
        <w:t>1）定性分析</w:t>
      </w:r>
    </w:p>
    <w:p w14:paraId="35D4F6F5" w14:textId="77777777" w:rsidR="001C163A" w:rsidRPr="00EB0068" w:rsidRDefault="001C163A" w:rsidP="00737EF8">
      <w:pPr>
        <w:widowControl/>
        <w:snapToGrid w:val="0"/>
        <w:spacing w:line="360" w:lineRule="auto"/>
        <w:ind w:firstLine="480"/>
        <w:rPr>
          <w:rFonts w:ascii="宋体" w:hAnsi="宋体"/>
          <w:kern w:val="0"/>
          <w:sz w:val="24"/>
        </w:rPr>
      </w:pPr>
      <w:r w:rsidRPr="00EB0068">
        <w:rPr>
          <w:rFonts w:ascii="宋体" w:hAnsi="宋体" w:hint="eastAsia"/>
          <w:kern w:val="0"/>
          <w:sz w:val="24"/>
        </w:rPr>
        <w:t>深入考察相关企业的产业环境、政策环境、市场格局、技术优势、销售渠道、治理结构、激励机制等方面，选择基本面良好且具有持续发展潜力的优质个股。</w:t>
      </w:r>
    </w:p>
    <w:p w14:paraId="4612EC12" w14:textId="77777777" w:rsidR="001C163A" w:rsidRPr="00EB0068" w:rsidRDefault="001C163A" w:rsidP="00737EF8">
      <w:pPr>
        <w:widowControl/>
        <w:snapToGrid w:val="0"/>
        <w:spacing w:line="360" w:lineRule="auto"/>
        <w:ind w:firstLine="480"/>
        <w:rPr>
          <w:rFonts w:ascii="宋体" w:hAnsi="宋体"/>
          <w:kern w:val="0"/>
          <w:sz w:val="24"/>
        </w:rPr>
      </w:pPr>
      <w:r w:rsidRPr="00EB0068">
        <w:rPr>
          <w:rFonts w:ascii="宋体" w:hAnsi="宋体" w:hint="eastAsia"/>
          <w:kern w:val="0"/>
          <w:sz w:val="24"/>
        </w:rPr>
        <w:t>（</w:t>
      </w:r>
      <w:r w:rsidRPr="00EB0068">
        <w:rPr>
          <w:rFonts w:ascii="宋体" w:hAnsi="宋体"/>
          <w:kern w:val="0"/>
          <w:sz w:val="24"/>
        </w:rPr>
        <w:t>2）定量分析</w:t>
      </w:r>
    </w:p>
    <w:p w14:paraId="5EF74AED" w14:textId="77777777" w:rsidR="001C163A" w:rsidRPr="00EB0068" w:rsidRDefault="001C163A" w:rsidP="00737EF8">
      <w:pPr>
        <w:widowControl/>
        <w:snapToGrid w:val="0"/>
        <w:spacing w:line="360" w:lineRule="auto"/>
        <w:ind w:firstLine="480"/>
        <w:rPr>
          <w:rFonts w:ascii="宋体" w:hAnsi="宋体"/>
          <w:kern w:val="0"/>
          <w:sz w:val="24"/>
        </w:rPr>
      </w:pPr>
      <w:r w:rsidRPr="00EB0068">
        <w:rPr>
          <w:rFonts w:ascii="宋体" w:hAnsi="宋体" w:hint="eastAsia"/>
          <w:kern w:val="0"/>
          <w:sz w:val="24"/>
        </w:rPr>
        <w:t>具体</w:t>
      </w:r>
      <w:proofErr w:type="gramStart"/>
      <w:r w:rsidRPr="00EB0068">
        <w:rPr>
          <w:rFonts w:ascii="宋体" w:hAnsi="宋体" w:hint="eastAsia"/>
          <w:kern w:val="0"/>
          <w:sz w:val="24"/>
        </w:rPr>
        <w:t>考量</w:t>
      </w:r>
      <w:proofErr w:type="gramEnd"/>
      <w:r w:rsidRPr="00EB0068">
        <w:rPr>
          <w:rFonts w:ascii="宋体" w:hAnsi="宋体" w:hint="eastAsia"/>
          <w:kern w:val="0"/>
          <w:sz w:val="24"/>
        </w:rPr>
        <w:t>以下三类指标，以识别具备潜在盈利弹性或持续成长能力、估值合理的个股进行投资。</w:t>
      </w:r>
    </w:p>
    <w:p w14:paraId="50023E83" w14:textId="77777777" w:rsidR="001C163A" w:rsidRPr="00EB0068" w:rsidRDefault="001C163A" w:rsidP="00737EF8">
      <w:pPr>
        <w:widowControl/>
        <w:snapToGrid w:val="0"/>
        <w:spacing w:line="360" w:lineRule="auto"/>
        <w:ind w:firstLine="480"/>
        <w:rPr>
          <w:rFonts w:ascii="宋体" w:hAnsi="宋体"/>
          <w:kern w:val="0"/>
          <w:sz w:val="24"/>
        </w:rPr>
      </w:pPr>
      <w:r w:rsidRPr="00EB0068">
        <w:rPr>
          <w:rFonts w:ascii="宋体" w:hAnsi="宋体" w:hint="eastAsia"/>
          <w:kern w:val="0"/>
          <w:sz w:val="24"/>
        </w:rPr>
        <w:t>成长性指标：行业增速和潜在市场空间，产业潜在空间</w:t>
      </w:r>
      <w:r w:rsidRPr="00EB0068">
        <w:rPr>
          <w:rFonts w:ascii="宋体" w:hAnsi="宋体"/>
          <w:kern w:val="0"/>
          <w:sz w:val="24"/>
        </w:rPr>
        <w:t>/公司市值比，收入增长率，息税折旧前利润（EBITDA）增长率，经营性活动现金流入增长率，自由现金流增长率；</w:t>
      </w:r>
    </w:p>
    <w:p w14:paraId="01250E52" w14:textId="2D2767B5" w:rsidR="001C163A" w:rsidRPr="00EB0068" w:rsidRDefault="001C163A" w:rsidP="00737EF8">
      <w:pPr>
        <w:widowControl/>
        <w:snapToGrid w:val="0"/>
        <w:spacing w:line="360" w:lineRule="auto"/>
        <w:ind w:firstLine="480"/>
        <w:rPr>
          <w:rFonts w:ascii="宋体" w:hAnsi="宋体"/>
          <w:kern w:val="0"/>
          <w:sz w:val="24"/>
        </w:rPr>
      </w:pPr>
      <w:r w:rsidRPr="00EB0068">
        <w:rPr>
          <w:rFonts w:ascii="宋体" w:hAnsi="宋体" w:hint="eastAsia"/>
          <w:kern w:val="0"/>
          <w:sz w:val="24"/>
        </w:rPr>
        <w:t>财务指标：毛利率、营业利润率、净资产收益率、投入资本回报率、经营性活动现金净流量、自由现金流净额、研发费用</w:t>
      </w:r>
      <w:r w:rsidRPr="00EB0068">
        <w:rPr>
          <w:rFonts w:ascii="宋体" w:hAnsi="宋体"/>
          <w:kern w:val="0"/>
          <w:sz w:val="24"/>
        </w:rPr>
        <w:t>/收入比，息税折旧前利润/收入比</w:t>
      </w:r>
      <w:r w:rsidR="00DB2B85" w:rsidRPr="00EB0068">
        <w:rPr>
          <w:rFonts w:ascii="宋体" w:hAnsi="宋体" w:hint="eastAsia"/>
          <w:kern w:val="0"/>
          <w:sz w:val="24"/>
        </w:rPr>
        <w:t>；</w:t>
      </w:r>
      <w:r w:rsidRPr="00EB0068">
        <w:rPr>
          <w:rFonts w:ascii="宋体" w:hAnsi="宋体"/>
          <w:kern w:val="0"/>
          <w:sz w:val="24"/>
        </w:rPr>
        <w:t xml:space="preserve"> </w:t>
      </w:r>
    </w:p>
    <w:p w14:paraId="05A31465" w14:textId="5BC25EF9" w:rsidR="001C163A" w:rsidRPr="00EB0068" w:rsidRDefault="001C163A" w:rsidP="00737EF8">
      <w:pPr>
        <w:widowControl/>
        <w:snapToGrid w:val="0"/>
        <w:spacing w:line="360" w:lineRule="auto"/>
        <w:ind w:firstLine="480"/>
        <w:rPr>
          <w:rFonts w:ascii="宋体" w:hAnsi="宋体"/>
          <w:kern w:val="0"/>
          <w:sz w:val="24"/>
        </w:rPr>
      </w:pPr>
      <w:r w:rsidRPr="00EB0068">
        <w:rPr>
          <w:rFonts w:ascii="宋体" w:hAnsi="宋体" w:hint="eastAsia"/>
          <w:kern w:val="0"/>
          <w:sz w:val="24"/>
        </w:rPr>
        <w:t>估值指标：市销率（</w:t>
      </w:r>
      <w:r w:rsidRPr="00EB0068">
        <w:rPr>
          <w:rFonts w:ascii="宋体" w:hAnsi="宋体"/>
          <w:kern w:val="0"/>
          <w:sz w:val="24"/>
        </w:rPr>
        <w:t>P/S），</w:t>
      </w:r>
      <w:proofErr w:type="gramStart"/>
      <w:r w:rsidRPr="00EB0068">
        <w:rPr>
          <w:rFonts w:ascii="宋体" w:hAnsi="宋体"/>
          <w:kern w:val="0"/>
          <w:sz w:val="24"/>
        </w:rPr>
        <w:t>市净率</w:t>
      </w:r>
      <w:proofErr w:type="gramEnd"/>
      <w:r w:rsidRPr="00EB0068">
        <w:rPr>
          <w:rFonts w:ascii="宋体" w:hAnsi="宋体"/>
          <w:kern w:val="0"/>
          <w:sz w:val="24"/>
        </w:rPr>
        <w:t>（P/B）、市现率（P/CF）和总市值</w:t>
      </w:r>
      <w:r w:rsidR="00B960B1" w:rsidRPr="00EB0068">
        <w:rPr>
          <w:rFonts w:ascii="宋体" w:hAnsi="宋体" w:hint="eastAsia"/>
          <w:kern w:val="0"/>
          <w:sz w:val="24"/>
        </w:rPr>
        <w:t>。</w:t>
      </w:r>
    </w:p>
    <w:p w14:paraId="5C52076F" w14:textId="4AC25697" w:rsidR="001C163A" w:rsidRPr="00EB0068" w:rsidRDefault="001C163A" w:rsidP="00737EF8">
      <w:pPr>
        <w:widowControl/>
        <w:spacing w:line="360" w:lineRule="auto"/>
        <w:ind w:firstLine="480"/>
        <w:rPr>
          <w:rFonts w:ascii="Arial" w:hAnsi="Arial"/>
          <w:kern w:val="0"/>
          <w:sz w:val="24"/>
        </w:rPr>
      </w:pPr>
      <w:r w:rsidRPr="00EB0068">
        <w:rPr>
          <w:rFonts w:ascii="Arial" w:hAnsi="Arial"/>
          <w:kern w:val="0"/>
          <w:sz w:val="24"/>
        </w:rPr>
        <w:t>4</w:t>
      </w:r>
      <w:r w:rsidR="00B960B1" w:rsidRPr="00EB0068">
        <w:rPr>
          <w:rFonts w:ascii="Arial" w:hAnsi="Arial" w:hint="eastAsia"/>
          <w:kern w:val="0"/>
          <w:sz w:val="24"/>
        </w:rPr>
        <w:t>、</w:t>
      </w:r>
      <w:r w:rsidRPr="00EB0068">
        <w:rPr>
          <w:rFonts w:ascii="宋体" w:hAnsi="宋体" w:hint="eastAsia"/>
          <w:kern w:val="0"/>
          <w:sz w:val="24"/>
        </w:rPr>
        <w:t>港股通标的股票投资策略</w:t>
      </w:r>
    </w:p>
    <w:p w14:paraId="51F4211F" w14:textId="2A63ED92" w:rsidR="001C163A" w:rsidRPr="00EB0068" w:rsidRDefault="001C163A" w:rsidP="00737EF8">
      <w:pPr>
        <w:widowControl/>
        <w:spacing w:line="360" w:lineRule="auto"/>
        <w:ind w:firstLine="480"/>
        <w:rPr>
          <w:rFonts w:ascii="Arial" w:hAnsi="Arial"/>
          <w:kern w:val="0"/>
          <w:sz w:val="24"/>
        </w:rPr>
      </w:pPr>
      <w:r w:rsidRPr="00EB0068">
        <w:rPr>
          <w:rFonts w:ascii="宋体" w:hAnsi="宋体" w:hint="eastAsia"/>
          <w:kern w:val="0"/>
          <w:sz w:val="24"/>
        </w:rPr>
        <w:t>本基金通过港股通投资于港股，将重点关注以下几类港股通</w:t>
      </w:r>
      <w:r w:rsidR="00222864" w:rsidRPr="00EB0068">
        <w:rPr>
          <w:rFonts w:ascii="宋体" w:hAnsi="宋体" w:hint="eastAsia"/>
          <w:kern w:val="0"/>
          <w:sz w:val="24"/>
        </w:rPr>
        <w:t>标的</w:t>
      </w:r>
      <w:r w:rsidRPr="00EB0068">
        <w:rPr>
          <w:rFonts w:ascii="宋体" w:hAnsi="宋体" w:hint="eastAsia"/>
          <w:kern w:val="0"/>
          <w:sz w:val="24"/>
        </w:rPr>
        <w:t>股票：</w:t>
      </w:r>
    </w:p>
    <w:p w14:paraId="1DA77D27" w14:textId="77777777" w:rsidR="001C163A" w:rsidRPr="00EB0068" w:rsidRDefault="001C163A" w:rsidP="00737EF8">
      <w:pPr>
        <w:widowControl/>
        <w:spacing w:line="360" w:lineRule="auto"/>
        <w:ind w:firstLine="480"/>
        <w:rPr>
          <w:rFonts w:ascii="Arial" w:hAnsi="Arial"/>
          <w:kern w:val="0"/>
          <w:sz w:val="24"/>
        </w:rPr>
      </w:pPr>
      <w:r w:rsidRPr="00EB0068">
        <w:rPr>
          <w:rFonts w:ascii="Arial" w:hAnsi="Arial"/>
          <w:kern w:val="0"/>
          <w:sz w:val="24"/>
        </w:rPr>
        <w:t xml:space="preserve">A. </w:t>
      </w:r>
      <w:r w:rsidRPr="00EB0068">
        <w:rPr>
          <w:rFonts w:ascii="宋体" w:hAnsi="宋体" w:hint="eastAsia"/>
          <w:kern w:val="0"/>
          <w:sz w:val="24"/>
        </w:rPr>
        <w:t>在港股市场上市，行业中居于龙头地位，在技术或产品、市场竞争力强的代表性中资企业；</w:t>
      </w:r>
    </w:p>
    <w:p w14:paraId="3D79014F" w14:textId="77777777" w:rsidR="001C163A" w:rsidRPr="00EB0068" w:rsidRDefault="001C163A" w:rsidP="00737EF8">
      <w:pPr>
        <w:widowControl/>
        <w:spacing w:line="360" w:lineRule="auto"/>
        <w:ind w:firstLine="480"/>
        <w:rPr>
          <w:rFonts w:ascii="Arial" w:hAnsi="Arial"/>
          <w:kern w:val="0"/>
          <w:sz w:val="24"/>
        </w:rPr>
      </w:pPr>
      <w:r w:rsidRPr="00EB0068">
        <w:rPr>
          <w:rFonts w:ascii="Arial" w:hAnsi="Arial"/>
          <w:kern w:val="0"/>
          <w:sz w:val="24"/>
        </w:rPr>
        <w:t xml:space="preserve">B. </w:t>
      </w:r>
      <w:r w:rsidRPr="00EB0068">
        <w:rPr>
          <w:rFonts w:ascii="宋体" w:hAnsi="宋体" w:hint="eastAsia"/>
          <w:kern w:val="0"/>
          <w:sz w:val="24"/>
        </w:rPr>
        <w:t>所处行业为国家鼓励的科技行业、公司掌握核心技术优势、在我国境内有业务布局的香港本地和外资公司；</w:t>
      </w:r>
    </w:p>
    <w:p w14:paraId="6633F9C1" w14:textId="77777777" w:rsidR="001C163A" w:rsidRPr="00EB0068" w:rsidRDefault="001C163A" w:rsidP="00737EF8">
      <w:pPr>
        <w:widowControl/>
        <w:spacing w:line="360" w:lineRule="auto"/>
        <w:ind w:firstLine="480"/>
        <w:rPr>
          <w:rFonts w:ascii="Arial" w:hAnsi="Arial"/>
          <w:kern w:val="0"/>
          <w:sz w:val="24"/>
        </w:rPr>
      </w:pPr>
      <w:r w:rsidRPr="00EB0068">
        <w:rPr>
          <w:rFonts w:ascii="Arial" w:hAnsi="Arial"/>
          <w:kern w:val="0"/>
          <w:sz w:val="24"/>
        </w:rPr>
        <w:t xml:space="preserve">C. </w:t>
      </w:r>
      <w:r w:rsidRPr="00EB0068">
        <w:rPr>
          <w:rFonts w:ascii="宋体" w:hAnsi="宋体" w:hint="eastAsia"/>
          <w:kern w:val="0"/>
          <w:sz w:val="24"/>
        </w:rPr>
        <w:t>港股市场在行业竞争结构、估值、</w:t>
      </w:r>
      <w:r w:rsidRPr="00EB0068">
        <w:rPr>
          <w:rFonts w:ascii="Arial" w:hAnsi="Arial"/>
          <w:kern w:val="0"/>
          <w:sz w:val="24"/>
        </w:rPr>
        <w:t>AH</w:t>
      </w:r>
      <w:r w:rsidRPr="00EB0068">
        <w:rPr>
          <w:rFonts w:ascii="宋体" w:hAnsi="宋体" w:hint="eastAsia"/>
          <w:kern w:val="0"/>
          <w:sz w:val="24"/>
        </w:rPr>
        <w:t>股折溢价、股息率等方面具有吸引力的投资标的。</w:t>
      </w:r>
    </w:p>
    <w:p w14:paraId="73015AF2" w14:textId="77777777" w:rsidR="001C163A" w:rsidRPr="00EB0068" w:rsidRDefault="001C163A" w:rsidP="00737EF8">
      <w:pPr>
        <w:widowControl/>
        <w:spacing w:line="360" w:lineRule="auto"/>
        <w:ind w:firstLine="480"/>
        <w:rPr>
          <w:rFonts w:ascii="Arial" w:hAnsi="Arial"/>
          <w:kern w:val="0"/>
          <w:sz w:val="24"/>
        </w:rPr>
      </w:pPr>
      <w:r w:rsidRPr="00EB0068">
        <w:rPr>
          <w:rFonts w:ascii="宋体" w:hAnsi="宋体" w:hint="eastAsia"/>
          <w:kern w:val="0"/>
          <w:sz w:val="24"/>
        </w:rPr>
        <w:t>（三）债券投资策略</w:t>
      </w:r>
    </w:p>
    <w:p w14:paraId="160ADD18" w14:textId="77777777" w:rsidR="001C163A" w:rsidRPr="00EB0068" w:rsidRDefault="001C163A" w:rsidP="00737EF8">
      <w:pPr>
        <w:widowControl/>
        <w:spacing w:line="360" w:lineRule="auto"/>
        <w:ind w:firstLine="480"/>
        <w:rPr>
          <w:rFonts w:ascii="Arial" w:hAnsi="Arial"/>
          <w:kern w:val="0"/>
          <w:sz w:val="24"/>
        </w:rPr>
      </w:pPr>
      <w:r w:rsidRPr="00EB0068">
        <w:rPr>
          <w:rFonts w:ascii="宋体" w:hAnsi="宋体" w:hint="eastAsia"/>
          <w:kern w:val="0"/>
          <w:sz w:val="24"/>
        </w:rPr>
        <w:t>在选择债券品种时，首先根据宏观经济、资金面动向和投资人行为等方面的分析判断未来利率期限结构变化，并充分考虑组合的流动性管理的实际情况，配置债券组合的久期；其次，结合信用分析、流动性分析、税收分析等确定债券组合的类属配置；再次，在上述基础上利用债券定价技术，进行个</w:t>
      </w:r>
      <w:proofErr w:type="gramStart"/>
      <w:r w:rsidRPr="00EB0068">
        <w:rPr>
          <w:rFonts w:ascii="宋体" w:hAnsi="宋体" w:hint="eastAsia"/>
          <w:kern w:val="0"/>
          <w:sz w:val="24"/>
        </w:rPr>
        <w:t>券</w:t>
      </w:r>
      <w:proofErr w:type="gramEnd"/>
      <w:r w:rsidRPr="00EB0068">
        <w:rPr>
          <w:rFonts w:ascii="宋体" w:hAnsi="宋体" w:hint="eastAsia"/>
          <w:kern w:val="0"/>
          <w:sz w:val="24"/>
        </w:rPr>
        <w:t>选择，选择被低估的债券进行投资。在具体投资操作中，采用放大操作、骑乘操作、换</w:t>
      </w:r>
      <w:proofErr w:type="gramStart"/>
      <w:r w:rsidRPr="00EB0068">
        <w:rPr>
          <w:rFonts w:ascii="宋体" w:hAnsi="宋体" w:hint="eastAsia"/>
          <w:kern w:val="0"/>
          <w:sz w:val="24"/>
        </w:rPr>
        <w:t>券</w:t>
      </w:r>
      <w:proofErr w:type="gramEnd"/>
      <w:r w:rsidRPr="00EB0068">
        <w:rPr>
          <w:rFonts w:ascii="宋体" w:hAnsi="宋体" w:hint="eastAsia"/>
          <w:kern w:val="0"/>
          <w:sz w:val="24"/>
        </w:rPr>
        <w:t>操作等灵活多样的操作方式，获取超额的投资收益。</w:t>
      </w:r>
    </w:p>
    <w:p w14:paraId="39D099D7" w14:textId="77777777" w:rsidR="001C163A" w:rsidRPr="00EB0068" w:rsidRDefault="001C163A" w:rsidP="00737EF8">
      <w:pPr>
        <w:widowControl/>
        <w:spacing w:line="360" w:lineRule="auto"/>
        <w:ind w:firstLine="480"/>
        <w:rPr>
          <w:rFonts w:ascii="Arial" w:hAnsi="Arial"/>
          <w:kern w:val="0"/>
          <w:sz w:val="24"/>
        </w:rPr>
      </w:pPr>
      <w:r w:rsidRPr="00EB0068">
        <w:rPr>
          <w:rFonts w:ascii="宋体" w:hAnsi="宋体" w:hint="eastAsia"/>
          <w:kern w:val="0"/>
          <w:sz w:val="24"/>
        </w:rPr>
        <w:t>（四）资产支持证券投资策略</w:t>
      </w:r>
    </w:p>
    <w:p w14:paraId="12AAA8D2" w14:textId="77777777" w:rsidR="001C163A" w:rsidRPr="00EB0068" w:rsidRDefault="001C163A" w:rsidP="00737EF8">
      <w:pPr>
        <w:widowControl/>
        <w:spacing w:line="360" w:lineRule="auto"/>
        <w:ind w:firstLine="480"/>
        <w:rPr>
          <w:rFonts w:ascii="Arial" w:hAnsi="Arial"/>
          <w:kern w:val="0"/>
          <w:sz w:val="24"/>
        </w:rPr>
      </w:pPr>
      <w:r w:rsidRPr="00EB0068">
        <w:rPr>
          <w:rFonts w:ascii="宋体" w:hAnsi="宋体" w:hint="eastAsia"/>
          <w:kern w:val="0"/>
          <w:sz w:val="24"/>
        </w:rPr>
        <w:t>针对资产支持证券，本基金将在国内资产证券化具体政策框架下，通过宏观经济、提前偿还率、资产</w:t>
      </w:r>
      <w:proofErr w:type="gramStart"/>
      <w:r w:rsidRPr="00EB0068">
        <w:rPr>
          <w:rFonts w:ascii="宋体" w:hAnsi="宋体" w:hint="eastAsia"/>
          <w:kern w:val="0"/>
          <w:sz w:val="24"/>
        </w:rPr>
        <w:t>池结构</w:t>
      </w:r>
      <w:proofErr w:type="gramEnd"/>
      <w:r w:rsidRPr="00EB0068">
        <w:rPr>
          <w:rFonts w:ascii="宋体" w:hAnsi="宋体" w:hint="eastAsia"/>
          <w:kern w:val="0"/>
          <w:sz w:val="24"/>
        </w:rPr>
        <w:t>及所在行业景气变化等因素的研究，对个</w:t>
      </w:r>
      <w:proofErr w:type="gramStart"/>
      <w:r w:rsidRPr="00EB0068">
        <w:rPr>
          <w:rFonts w:ascii="宋体" w:hAnsi="宋体" w:hint="eastAsia"/>
          <w:kern w:val="0"/>
          <w:sz w:val="24"/>
        </w:rPr>
        <w:t>券</w:t>
      </w:r>
      <w:proofErr w:type="gramEnd"/>
      <w:r w:rsidRPr="00EB0068">
        <w:rPr>
          <w:rFonts w:ascii="宋体" w:hAnsi="宋体" w:hint="eastAsia"/>
          <w:kern w:val="0"/>
          <w:sz w:val="24"/>
        </w:rPr>
        <w:t>进行风险分析和价值评估后选择风险调整收益高的品种进行投资。本基金将严格控制资产支持证券的总体投资规模并进行分散，以降低流动性风险。</w:t>
      </w:r>
    </w:p>
    <w:p w14:paraId="381B405B" w14:textId="77777777" w:rsidR="001C163A" w:rsidRPr="00EB0068" w:rsidRDefault="001C163A" w:rsidP="00737EF8">
      <w:pPr>
        <w:widowControl/>
        <w:spacing w:line="360" w:lineRule="auto"/>
        <w:ind w:firstLine="480"/>
        <w:rPr>
          <w:rFonts w:ascii="Arial" w:hAnsi="Arial"/>
          <w:kern w:val="0"/>
          <w:sz w:val="24"/>
        </w:rPr>
      </w:pPr>
      <w:r w:rsidRPr="00EB0068">
        <w:rPr>
          <w:rFonts w:ascii="宋体" w:hAnsi="宋体" w:hint="eastAsia"/>
          <w:kern w:val="0"/>
          <w:sz w:val="24"/>
        </w:rPr>
        <w:t>（五）衍生</w:t>
      </w:r>
      <w:proofErr w:type="gramStart"/>
      <w:r w:rsidRPr="00EB0068">
        <w:rPr>
          <w:rFonts w:ascii="宋体" w:hAnsi="宋体" w:hint="eastAsia"/>
          <w:kern w:val="0"/>
          <w:sz w:val="24"/>
        </w:rPr>
        <w:t>品投资</w:t>
      </w:r>
      <w:proofErr w:type="gramEnd"/>
      <w:r w:rsidRPr="00EB0068">
        <w:rPr>
          <w:rFonts w:ascii="宋体" w:hAnsi="宋体" w:hint="eastAsia"/>
          <w:kern w:val="0"/>
          <w:sz w:val="24"/>
        </w:rPr>
        <w:t>策略</w:t>
      </w:r>
    </w:p>
    <w:p w14:paraId="0880A227" w14:textId="117C735D" w:rsidR="001C163A" w:rsidRPr="00EB0068" w:rsidRDefault="001C163A" w:rsidP="00737EF8">
      <w:pPr>
        <w:widowControl/>
        <w:spacing w:line="360" w:lineRule="auto"/>
        <w:ind w:firstLine="480"/>
        <w:rPr>
          <w:rFonts w:ascii="Arial" w:hAnsi="Arial"/>
          <w:kern w:val="0"/>
          <w:sz w:val="24"/>
        </w:rPr>
      </w:pPr>
      <w:r w:rsidRPr="00EB0068">
        <w:rPr>
          <w:rFonts w:ascii="Arial" w:hAnsi="Arial"/>
          <w:kern w:val="0"/>
          <w:sz w:val="24"/>
        </w:rPr>
        <w:t>1</w:t>
      </w:r>
      <w:r w:rsidR="002E4332" w:rsidRPr="00EB0068">
        <w:rPr>
          <w:rFonts w:ascii="宋体" w:hAnsi="宋体" w:hint="eastAsia"/>
          <w:kern w:val="0"/>
          <w:sz w:val="24"/>
        </w:rPr>
        <w:t>、</w:t>
      </w:r>
      <w:r w:rsidRPr="00EB0068">
        <w:rPr>
          <w:rFonts w:ascii="宋体" w:hAnsi="宋体" w:hint="eastAsia"/>
          <w:kern w:val="0"/>
          <w:sz w:val="24"/>
        </w:rPr>
        <w:t>股指期货、国债期货投资策略</w:t>
      </w:r>
    </w:p>
    <w:p w14:paraId="49D96365" w14:textId="77777777" w:rsidR="001C163A" w:rsidRPr="00EB0068" w:rsidRDefault="001C163A" w:rsidP="00737EF8">
      <w:pPr>
        <w:widowControl/>
        <w:spacing w:line="360" w:lineRule="auto"/>
        <w:ind w:firstLine="480"/>
        <w:rPr>
          <w:rFonts w:ascii="Arial" w:hAnsi="Arial"/>
          <w:kern w:val="0"/>
          <w:sz w:val="24"/>
        </w:rPr>
      </w:pPr>
      <w:r w:rsidRPr="00EB0068">
        <w:rPr>
          <w:rFonts w:ascii="宋体" w:hAnsi="宋体" w:hint="eastAsia"/>
          <w:kern w:val="0"/>
          <w:sz w:val="24"/>
        </w:rPr>
        <w:t>本基金投资股指期货将根据风险管理的原则，以套期保值为目的，力争利用股指期货的杠杆作用，降低股票</w:t>
      </w:r>
      <w:proofErr w:type="gramStart"/>
      <w:r w:rsidRPr="00EB0068">
        <w:rPr>
          <w:rFonts w:ascii="宋体" w:hAnsi="宋体" w:hint="eastAsia"/>
          <w:kern w:val="0"/>
          <w:sz w:val="24"/>
        </w:rPr>
        <w:t>仓位</w:t>
      </w:r>
      <w:proofErr w:type="gramEnd"/>
      <w:r w:rsidRPr="00EB0068">
        <w:rPr>
          <w:rFonts w:ascii="宋体" w:hAnsi="宋体" w:hint="eastAsia"/>
          <w:kern w:val="0"/>
          <w:sz w:val="24"/>
        </w:rPr>
        <w:t>频繁调整的交易成本和跟踪误差，达到有效跟踪标的指数的目的。</w:t>
      </w:r>
    </w:p>
    <w:p w14:paraId="33C7007E" w14:textId="77777777" w:rsidR="001C163A" w:rsidRPr="00EB0068" w:rsidRDefault="001C163A" w:rsidP="00737EF8">
      <w:pPr>
        <w:widowControl/>
        <w:spacing w:line="360" w:lineRule="auto"/>
        <w:ind w:firstLine="480"/>
        <w:rPr>
          <w:rFonts w:ascii="Arial" w:hAnsi="Arial"/>
          <w:kern w:val="0"/>
          <w:sz w:val="24"/>
        </w:rPr>
      </w:pPr>
      <w:r w:rsidRPr="00EB0068">
        <w:rPr>
          <w:rFonts w:ascii="宋体" w:hAnsi="宋体" w:hint="eastAsia"/>
          <w:kern w:val="0"/>
          <w:sz w:val="24"/>
        </w:rPr>
        <w:t>本基金将根据风险管理的原则，以套期保值为目的，在风险可控的前提下，本着谨慎原则，参与国债期货的投资，改善组合的风险收益特性。</w:t>
      </w:r>
    </w:p>
    <w:p w14:paraId="746AC3B4" w14:textId="538D1BBD" w:rsidR="001C163A" w:rsidRPr="00EB0068" w:rsidRDefault="001C163A" w:rsidP="00737EF8">
      <w:pPr>
        <w:widowControl/>
        <w:spacing w:line="360" w:lineRule="auto"/>
        <w:ind w:firstLine="480"/>
        <w:rPr>
          <w:rFonts w:ascii="Arial" w:hAnsi="Arial"/>
          <w:kern w:val="0"/>
          <w:sz w:val="24"/>
        </w:rPr>
      </w:pPr>
      <w:r w:rsidRPr="00EB0068">
        <w:rPr>
          <w:rFonts w:ascii="Arial" w:hAnsi="Arial"/>
          <w:kern w:val="0"/>
          <w:sz w:val="24"/>
        </w:rPr>
        <w:t>2</w:t>
      </w:r>
      <w:r w:rsidR="002E4332" w:rsidRPr="00EB0068">
        <w:rPr>
          <w:rFonts w:ascii="宋体" w:hAnsi="宋体" w:hint="eastAsia"/>
          <w:kern w:val="0"/>
          <w:sz w:val="24"/>
        </w:rPr>
        <w:t>、</w:t>
      </w:r>
      <w:r w:rsidRPr="00EB0068">
        <w:rPr>
          <w:rFonts w:ascii="宋体" w:hAnsi="宋体" w:hint="eastAsia"/>
          <w:kern w:val="0"/>
          <w:sz w:val="24"/>
        </w:rPr>
        <w:t>股票期权投资策略</w:t>
      </w:r>
    </w:p>
    <w:p w14:paraId="3EE2B9BD" w14:textId="77777777" w:rsidR="001C163A" w:rsidRPr="00EB0068" w:rsidRDefault="001C163A" w:rsidP="00737EF8">
      <w:pPr>
        <w:widowControl/>
        <w:spacing w:line="360" w:lineRule="auto"/>
        <w:ind w:firstLine="480"/>
        <w:rPr>
          <w:rFonts w:ascii="Arial" w:hAnsi="Arial"/>
          <w:kern w:val="0"/>
          <w:sz w:val="24"/>
        </w:rPr>
      </w:pPr>
      <w:r w:rsidRPr="00EB0068">
        <w:rPr>
          <w:rFonts w:ascii="宋体" w:hAnsi="宋体" w:hint="eastAsia"/>
          <w:kern w:val="0"/>
          <w:sz w:val="24"/>
        </w:rPr>
        <w:t>本基金将按照风险管理的原则，以套期保值为主要目的参与股票期权交易。本基金将结合投资目标、比例限制、风险收益特征以及法律法规的相关限定和要求，确定参与股票期权交易的投资时机和投资比例。</w:t>
      </w:r>
    </w:p>
    <w:p w14:paraId="1AFC707D" w14:textId="77777777" w:rsidR="001C163A" w:rsidRPr="00EB0068" w:rsidRDefault="001C163A" w:rsidP="00737EF8">
      <w:pPr>
        <w:widowControl/>
        <w:spacing w:line="360" w:lineRule="auto"/>
        <w:ind w:firstLine="480"/>
        <w:rPr>
          <w:rFonts w:ascii="Arial" w:hAnsi="Arial"/>
          <w:kern w:val="0"/>
          <w:sz w:val="24"/>
        </w:rPr>
      </w:pPr>
      <w:r w:rsidRPr="00EB0068">
        <w:rPr>
          <w:rFonts w:ascii="宋体" w:hAnsi="宋体" w:hint="eastAsia"/>
          <w:kern w:val="0"/>
          <w:sz w:val="24"/>
        </w:rPr>
        <w:t>本基金投资股票期权，基金管理人将根据审慎原则，建立股票期权交易决策部门或小组，授权特定的管理人员负责股票期权的投资审批事项，以防范股票期权投资的风险。</w:t>
      </w:r>
    </w:p>
    <w:p w14:paraId="56D39658" w14:textId="0E3B8DF5" w:rsidR="00B960B1" w:rsidRPr="00EB0068" w:rsidRDefault="001C163A" w:rsidP="00737EF8">
      <w:pPr>
        <w:widowControl/>
        <w:spacing w:line="360" w:lineRule="auto"/>
        <w:ind w:firstLine="480"/>
        <w:rPr>
          <w:rFonts w:ascii="宋体" w:hAnsi="宋体"/>
          <w:kern w:val="0"/>
          <w:sz w:val="24"/>
        </w:rPr>
      </w:pPr>
      <w:r w:rsidRPr="00EB0068">
        <w:rPr>
          <w:rFonts w:ascii="宋体" w:hAnsi="宋体" w:hint="eastAsia"/>
          <w:kern w:val="0"/>
          <w:sz w:val="24"/>
        </w:rPr>
        <w:t>（六）</w:t>
      </w:r>
      <w:r w:rsidR="00B960B1" w:rsidRPr="00EB0068">
        <w:rPr>
          <w:rFonts w:ascii="宋体" w:hAnsi="宋体" w:hint="eastAsia"/>
          <w:kern w:val="0"/>
          <w:sz w:val="24"/>
        </w:rPr>
        <w:t>参与融资和转融通证券出借业务的投资策略</w:t>
      </w:r>
    </w:p>
    <w:p w14:paraId="6174234E" w14:textId="029986C3" w:rsidR="001C163A" w:rsidRPr="00EB0068" w:rsidRDefault="001C163A" w:rsidP="00737EF8">
      <w:pPr>
        <w:widowControl/>
        <w:spacing w:line="360" w:lineRule="auto"/>
        <w:ind w:firstLine="480"/>
        <w:rPr>
          <w:rFonts w:ascii="Arial" w:hAnsi="Arial"/>
          <w:kern w:val="0"/>
          <w:sz w:val="24"/>
        </w:rPr>
      </w:pPr>
      <w:r w:rsidRPr="00EB0068">
        <w:rPr>
          <w:rFonts w:ascii="宋体" w:hAnsi="宋体" w:hint="eastAsia"/>
          <w:kern w:val="0"/>
          <w:sz w:val="24"/>
        </w:rPr>
        <w:t>为了更好地实现投资目标，在综合考虑预期风险、收益、流动性等因素的基础上，本基金可参与融资和转融通证券出借业务。本基金将根据市场情况、投资者类型和结构、本基金的</w:t>
      </w:r>
      <w:proofErr w:type="gramStart"/>
      <w:r w:rsidRPr="00EB0068">
        <w:rPr>
          <w:rFonts w:ascii="宋体" w:hAnsi="宋体" w:hint="eastAsia"/>
          <w:kern w:val="0"/>
          <w:sz w:val="24"/>
        </w:rPr>
        <w:t>历史申赎情况</w:t>
      </w:r>
      <w:proofErr w:type="gramEnd"/>
      <w:r w:rsidRPr="00EB0068">
        <w:rPr>
          <w:rFonts w:ascii="宋体" w:hAnsi="宋体" w:hint="eastAsia"/>
          <w:kern w:val="0"/>
          <w:sz w:val="24"/>
        </w:rPr>
        <w:t>、出借证券流动性情况等因素，合理确定出借证券的范围和品类。</w:t>
      </w:r>
      <w:proofErr w:type="gramStart"/>
      <w:r w:rsidRPr="00EB0068">
        <w:rPr>
          <w:rFonts w:ascii="宋体" w:hAnsi="宋体" w:hint="eastAsia"/>
          <w:kern w:val="0"/>
          <w:sz w:val="24"/>
        </w:rPr>
        <w:t>若相关</w:t>
      </w:r>
      <w:proofErr w:type="gramEnd"/>
      <w:r w:rsidRPr="00EB0068">
        <w:rPr>
          <w:rFonts w:ascii="宋体" w:hAnsi="宋体" w:hint="eastAsia"/>
          <w:kern w:val="0"/>
          <w:sz w:val="24"/>
        </w:rPr>
        <w:t>融资和转融通证券出借业务法律法规发生变化，本基金将从其最新规定，以符合上述法律法规和监管要求的变化。</w:t>
      </w:r>
    </w:p>
    <w:p w14:paraId="3F7B5482" w14:textId="77777777" w:rsidR="001C163A" w:rsidRPr="00EB0068" w:rsidRDefault="001C163A" w:rsidP="00737EF8">
      <w:pPr>
        <w:widowControl/>
        <w:spacing w:line="360" w:lineRule="auto"/>
        <w:ind w:firstLine="480"/>
        <w:rPr>
          <w:rFonts w:ascii="Arial" w:hAnsi="Arial"/>
          <w:kern w:val="0"/>
          <w:sz w:val="24"/>
        </w:rPr>
      </w:pPr>
      <w:r w:rsidRPr="00EB0068">
        <w:rPr>
          <w:rFonts w:ascii="宋体" w:hAnsi="宋体" w:hint="eastAsia"/>
          <w:kern w:val="0"/>
          <w:sz w:val="24"/>
        </w:rPr>
        <w:t>今后，随着证券市场的发展、金融工具的丰富和交易方式的创新等，基金还将积极寻求其他投资机会，如法律法规或监管机构以后允许基金投资其他品种，本基金将在履行适当程序后，将其纳入投资范围以丰富组合投资策略。</w:t>
      </w:r>
    </w:p>
    <w:p w14:paraId="2B967B31" w14:textId="77777777" w:rsidR="003B03E0" w:rsidRPr="00EB0068" w:rsidRDefault="003B03E0" w:rsidP="002E4332">
      <w:pPr>
        <w:spacing w:line="360" w:lineRule="auto"/>
        <w:rPr>
          <w:rFonts w:ascii="宋体" w:hAnsi="宋体"/>
          <w:bCs/>
          <w:sz w:val="24"/>
        </w:rPr>
      </w:pPr>
    </w:p>
    <w:p w14:paraId="4700CF55" w14:textId="77777777"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四、投资限制</w:t>
      </w:r>
    </w:p>
    <w:p w14:paraId="051EC321" w14:textId="77777777" w:rsidR="003B03E0" w:rsidRPr="00EB0068" w:rsidRDefault="00EF7383">
      <w:pPr>
        <w:spacing w:line="360" w:lineRule="auto"/>
        <w:ind w:firstLineChars="200" w:firstLine="480"/>
        <w:rPr>
          <w:rFonts w:ascii="宋体" w:hAnsi="宋体"/>
          <w:bCs/>
          <w:sz w:val="24"/>
        </w:rPr>
      </w:pPr>
      <w:r w:rsidRPr="00EB0068">
        <w:rPr>
          <w:rFonts w:ascii="宋体" w:hAnsi="宋体"/>
          <w:bCs/>
          <w:sz w:val="24"/>
        </w:rPr>
        <w:t>1、组合限制</w:t>
      </w:r>
    </w:p>
    <w:p w14:paraId="083074E6" w14:textId="77777777"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基金的投资组合应遵循以下限制：</w:t>
      </w:r>
    </w:p>
    <w:p w14:paraId="41883FD6" w14:textId="77777777" w:rsidR="00362410" w:rsidRDefault="00362410">
      <w:pPr>
        <w:spacing w:line="360" w:lineRule="auto"/>
        <w:ind w:firstLineChars="200" w:firstLine="480"/>
        <w:rPr>
          <w:rFonts w:ascii="宋体" w:hAnsi="宋体"/>
          <w:sz w:val="24"/>
        </w:rPr>
      </w:pPr>
      <w:r w:rsidRPr="00362410">
        <w:rPr>
          <w:rFonts w:ascii="宋体" w:hAnsi="宋体" w:hint="eastAsia"/>
          <w:sz w:val="24"/>
        </w:rPr>
        <w:t>（1）在封闭运作期内，本基金的股票投资比例为基金资产的60%—100%，其中投资于本基金所界定的“数字经济”相关上市公司股票的比例不低于非现金基金资产的80%，港股通标的股票的投资比例为股票资产的0%-50%，封闭运作期到期前两个月不受前述比例限制；封闭期届满转为开放式运作后，本基金的股票资产占基金资产的60%-95%，其中投资于本基金所界定的“数字经济”相关上市公司股票的比例不低于非现金基金资产的80%，港股通标的股票的投资比例为股票资产的0-50%，封闭运作期到期后的两个月内不受前述比例限制；</w:t>
      </w:r>
    </w:p>
    <w:p w14:paraId="3D55FD72" w14:textId="512A7C45" w:rsidR="003B03E0" w:rsidRPr="00EB0068" w:rsidRDefault="00EF7383">
      <w:pPr>
        <w:spacing w:line="360" w:lineRule="auto"/>
        <w:ind w:firstLineChars="200" w:firstLine="480"/>
        <w:rPr>
          <w:rFonts w:ascii="Arial" w:hAnsi="Arial"/>
          <w:sz w:val="24"/>
        </w:rPr>
      </w:pPr>
      <w:r w:rsidRPr="00EB0068">
        <w:rPr>
          <w:rFonts w:ascii="Arial" w:hAnsi="Arial" w:hint="eastAsia"/>
          <w:sz w:val="24"/>
        </w:rPr>
        <w:t>（</w:t>
      </w:r>
      <w:r w:rsidRPr="00EB0068">
        <w:rPr>
          <w:rFonts w:ascii="Arial" w:hAnsi="Arial"/>
          <w:sz w:val="24"/>
        </w:rPr>
        <w:t>2</w:t>
      </w:r>
      <w:r w:rsidRPr="00EB0068">
        <w:rPr>
          <w:rFonts w:ascii="Arial" w:hAnsi="Arial" w:hint="eastAsia"/>
          <w:sz w:val="24"/>
        </w:rPr>
        <w:t>）</w:t>
      </w:r>
      <w:r w:rsidRPr="00EB0068">
        <w:rPr>
          <w:rFonts w:ascii="Arial" w:hAnsi="Arial" w:cs="Arial" w:hint="eastAsia"/>
          <w:sz w:val="24"/>
          <w:szCs w:val="24"/>
        </w:rPr>
        <w:t>在封闭运作期内，</w:t>
      </w:r>
      <w:r w:rsidRPr="00EB0068">
        <w:rPr>
          <w:rFonts w:ascii="Arial" w:hAnsi="Arial" w:hint="eastAsia"/>
          <w:sz w:val="24"/>
        </w:rPr>
        <w:t>每个交易日日终在扣除股指期货合约、股票期权合约、国债期货合约需缴纳的交易保证金后，</w:t>
      </w:r>
      <w:r w:rsidRPr="00EB0068">
        <w:rPr>
          <w:rFonts w:ascii="Arial" w:hAnsi="Arial" w:cs="Arial" w:hint="eastAsia"/>
          <w:sz w:val="24"/>
          <w:szCs w:val="24"/>
        </w:rPr>
        <w:t>应当保持</w:t>
      </w:r>
      <w:r w:rsidRPr="00EB0068">
        <w:rPr>
          <w:rFonts w:ascii="Arial" w:hAnsi="Arial" w:hint="eastAsia"/>
          <w:sz w:val="24"/>
        </w:rPr>
        <w:t>不低于</w:t>
      </w:r>
      <w:r w:rsidRPr="00EB0068">
        <w:rPr>
          <w:rFonts w:ascii="Arial" w:hAnsi="Arial" w:cs="Arial" w:hint="eastAsia"/>
          <w:sz w:val="24"/>
          <w:szCs w:val="24"/>
        </w:rPr>
        <w:t>交易保证金一倍的现金</w:t>
      </w:r>
      <w:r w:rsidRPr="00EB0068">
        <w:rPr>
          <w:rFonts w:ascii="Arial" w:hAnsi="Arial" w:hint="eastAsia"/>
          <w:sz w:val="24"/>
        </w:rPr>
        <w:t>；</w:t>
      </w:r>
      <w:r w:rsidRPr="00EB0068">
        <w:rPr>
          <w:rFonts w:ascii="Arial" w:hAnsi="Arial" w:cs="Arial" w:hint="eastAsia"/>
          <w:sz w:val="24"/>
          <w:szCs w:val="24"/>
        </w:rPr>
        <w:t>本基金封闭期届满转换为开放式运作后，每个交易日日终在扣除股指期货合约、股票期权合约、国债期货合约需缴纳的交易保证金后，保持不低于基金资产净值</w:t>
      </w:r>
      <w:r w:rsidRPr="00EB0068">
        <w:rPr>
          <w:rFonts w:ascii="Arial" w:hAnsi="Arial" w:cs="Arial"/>
          <w:sz w:val="24"/>
          <w:szCs w:val="24"/>
        </w:rPr>
        <w:t>5</w:t>
      </w:r>
      <w:r w:rsidRPr="00EB0068">
        <w:rPr>
          <w:rFonts w:ascii="Arial" w:hAnsi="Arial" w:cs="Arial" w:hint="eastAsia"/>
          <w:sz w:val="24"/>
          <w:szCs w:val="24"/>
        </w:rPr>
        <w:t>％的现金或者到期日在一年以内的政府债券；</w:t>
      </w:r>
      <w:r w:rsidRPr="00EB0068">
        <w:rPr>
          <w:rFonts w:ascii="Arial" w:hAnsi="Arial" w:cs="Arial"/>
          <w:sz w:val="24"/>
          <w:szCs w:val="24"/>
        </w:rPr>
        <w:t xml:space="preserve"> </w:t>
      </w:r>
      <w:r w:rsidRPr="00EB0068">
        <w:rPr>
          <w:rFonts w:ascii="Arial" w:hAnsi="Arial" w:cs="Arial" w:hint="eastAsia"/>
          <w:sz w:val="24"/>
          <w:szCs w:val="24"/>
        </w:rPr>
        <w:t>前述现金不包括结算备付金、存出保证金、应收申购款等；</w:t>
      </w:r>
    </w:p>
    <w:p w14:paraId="26E8D495" w14:textId="77777777"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3）本基金持有一家公司发行的证券，其市值（若同时持有一家公司发行的A股和H股，则为A股与H股合计市值）不超过基金资产净值的10％；</w:t>
      </w:r>
    </w:p>
    <w:p w14:paraId="4D302D9F" w14:textId="77777777"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4）本基金管理人管理的全部基金持有一家公司发行的证券，不超过该证券（若同时持有一家公司发行的A股和H股，则为A股与H股合计）的10％；</w:t>
      </w:r>
    </w:p>
    <w:p w14:paraId="4C531044" w14:textId="77777777"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5）本基金投资于同一原始权益人的各类资产支持证券的比例，不得超过基金资产净值的10％；</w:t>
      </w:r>
    </w:p>
    <w:p w14:paraId="29A3E2F0" w14:textId="77777777"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6）本基金持有的全部资产支持证券，其市值不得超过基金资产净值的20％；</w:t>
      </w:r>
    </w:p>
    <w:p w14:paraId="0F45C9B0" w14:textId="77777777"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7）本基金持有的同一(指同一信用级别)资产支持证券的比例，不得超过该资产支持证券规模的10％；</w:t>
      </w:r>
    </w:p>
    <w:p w14:paraId="035716C5" w14:textId="77777777"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8）本基金管理人管理的全部基金投资于同一原始权益人的各类资产支持证券，不得超过其各类资产支持证券合计规模的10％；</w:t>
      </w:r>
    </w:p>
    <w:p w14:paraId="1145E082" w14:textId="60061788"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9</w:t>
      </w:r>
      <w:r w:rsidRPr="00EB0068">
        <w:rPr>
          <w:rFonts w:ascii="宋体" w:hAnsi="宋体" w:hint="eastAsia"/>
          <w:bCs/>
          <w:sz w:val="24"/>
        </w:rPr>
        <w:t>）本基金应投资于信用级别评级为</w:t>
      </w:r>
      <w:r w:rsidRPr="00EB0068">
        <w:rPr>
          <w:rFonts w:ascii="宋体" w:hAnsi="宋体"/>
          <w:bCs/>
          <w:sz w:val="24"/>
        </w:rPr>
        <w:t>BBB以上(含BBB)的资产支持证券。基金持有资产支持证券期间，如果其信用等级下降、不再符合投资标准，应在评级报告发布之日起3个月内予以全部卖出；</w:t>
      </w:r>
    </w:p>
    <w:p w14:paraId="05AF611F" w14:textId="64C1B20B"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10</w:t>
      </w:r>
      <w:r w:rsidRPr="00EB0068">
        <w:rPr>
          <w:rFonts w:ascii="宋体" w:hAnsi="宋体" w:hint="eastAsia"/>
          <w:bCs/>
          <w:sz w:val="24"/>
        </w:rPr>
        <w:t>）基金财产参与股票发行申购，本基金所申报的金额不超过本基金的总资产，本基金所申报的股票数量不超过拟发行股票公司本次发行股票的总量；</w:t>
      </w:r>
    </w:p>
    <w:p w14:paraId="342DA732" w14:textId="6D18682F" w:rsidR="003B03E0" w:rsidRPr="00EB0068" w:rsidRDefault="00EF7383">
      <w:pPr>
        <w:spacing w:line="360" w:lineRule="auto"/>
        <w:ind w:firstLineChars="200" w:firstLine="480"/>
        <w:rPr>
          <w:rFonts w:ascii="宋体" w:hAnsi="宋体"/>
          <w:bCs/>
          <w:sz w:val="24"/>
        </w:rPr>
      </w:pPr>
      <w:r w:rsidRPr="00A572C1">
        <w:rPr>
          <w:rFonts w:ascii="宋体" w:hAnsi="宋体" w:hint="eastAsia"/>
          <w:sz w:val="24"/>
        </w:rPr>
        <w:t>（</w:t>
      </w:r>
      <w:r w:rsidRPr="00A572C1">
        <w:rPr>
          <w:rFonts w:ascii="宋体" w:hAnsi="宋体"/>
          <w:sz w:val="24"/>
        </w:rPr>
        <w:t>11</w:t>
      </w:r>
      <w:r w:rsidRPr="00A572C1">
        <w:rPr>
          <w:rFonts w:ascii="宋体" w:hAnsi="宋体" w:hint="eastAsia"/>
          <w:sz w:val="24"/>
        </w:rPr>
        <w:t>）</w:t>
      </w:r>
      <w:r w:rsidRPr="00A572C1">
        <w:rPr>
          <w:rFonts w:ascii="宋体" w:hAnsi="宋体" w:hint="eastAsia"/>
          <w:bCs/>
          <w:sz w:val="24"/>
        </w:rPr>
        <w:t>封闭期内，</w:t>
      </w:r>
      <w:r w:rsidRPr="00A572C1">
        <w:rPr>
          <w:rFonts w:ascii="宋体" w:hAnsi="宋体" w:hint="eastAsia"/>
          <w:sz w:val="24"/>
        </w:rPr>
        <w:t>本基金债券</w:t>
      </w:r>
      <w:r w:rsidRPr="00A572C1">
        <w:rPr>
          <w:rFonts w:ascii="宋体" w:hAnsi="宋体" w:hint="eastAsia"/>
          <w:bCs/>
          <w:sz w:val="24"/>
        </w:rPr>
        <w:t>正</w:t>
      </w:r>
      <w:r w:rsidRPr="00A572C1">
        <w:rPr>
          <w:rFonts w:ascii="宋体" w:hAnsi="宋体" w:hint="eastAsia"/>
          <w:sz w:val="24"/>
        </w:rPr>
        <w:t>回购</w:t>
      </w:r>
      <w:r w:rsidRPr="00A572C1">
        <w:rPr>
          <w:rFonts w:ascii="宋体" w:hAnsi="宋体" w:hint="eastAsia"/>
          <w:bCs/>
          <w:sz w:val="24"/>
        </w:rPr>
        <w:t>资金余额或逆回购</w:t>
      </w:r>
      <w:r w:rsidRPr="00A572C1">
        <w:rPr>
          <w:rFonts w:ascii="宋体" w:hAnsi="宋体" w:hint="eastAsia"/>
          <w:sz w:val="24"/>
        </w:rPr>
        <w:t>资金余额不得超过</w:t>
      </w:r>
      <w:r w:rsidRPr="00A572C1">
        <w:rPr>
          <w:rFonts w:ascii="宋体" w:hAnsi="宋体" w:hint="eastAsia"/>
          <w:bCs/>
          <w:sz w:val="24"/>
        </w:rPr>
        <w:t>其上一日基金资产净值的</w:t>
      </w:r>
      <w:r w:rsidRPr="00A572C1">
        <w:rPr>
          <w:rFonts w:ascii="宋体" w:hAnsi="宋体"/>
          <w:bCs/>
          <w:sz w:val="24"/>
        </w:rPr>
        <w:t>100%；本基金封闭期届满转换为开放式运作后，</w:t>
      </w:r>
      <w:r w:rsidRPr="00A572C1">
        <w:rPr>
          <w:rFonts w:ascii="宋体" w:hAnsi="宋体" w:hint="eastAsia"/>
          <w:bCs/>
          <w:sz w:val="24"/>
        </w:rPr>
        <w:t>本基金债券正回购资金余额或逆回购资金余额不得超过其上一日</w:t>
      </w:r>
      <w:r w:rsidRPr="00A572C1">
        <w:rPr>
          <w:rFonts w:ascii="宋体" w:hAnsi="宋体" w:hint="eastAsia"/>
          <w:sz w:val="24"/>
        </w:rPr>
        <w:t>基金资产净值的</w:t>
      </w:r>
      <w:r w:rsidRPr="00A572C1">
        <w:rPr>
          <w:rFonts w:ascii="宋体" w:hAnsi="宋体"/>
          <w:sz w:val="24"/>
        </w:rPr>
        <w:t>40%</w:t>
      </w:r>
      <w:r w:rsidRPr="00A572C1">
        <w:rPr>
          <w:rFonts w:ascii="宋体" w:hAnsi="宋体" w:hint="eastAsia"/>
          <w:bCs/>
          <w:sz w:val="24"/>
        </w:rPr>
        <w:t>。本基金</w:t>
      </w:r>
      <w:r w:rsidRPr="00A572C1">
        <w:rPr>
          <w:rFonts w:ascii="宋体" w:hAnsi="宋体" w:hint="eastAsia"/>
          <w:sz w:val="24"/>
        </w:rPr>
        <w:t>进入全国银行间同业市场进行债券回购的最长期限为</w:t>
      </w:r>
      <w:r w:rsidRPr="00A572C1">
        <w:rPr>
          <w:rFonts w:ascii="宋体" w:hAnsi="宋体"/>
          <w:sz w:val="24"/>
        </w:rPr>
        <w:t>1年，债券回购到期后不得展期；</w:t>
      </w:r>
    </w:p>
    <w:p w14:paraId="3C4507CB" w14:textId="58EF5E9F"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12</w:t>
      </w:r>
      <w:r w:rsidRPr="00EB0068">
        <w:rPr>
          <w:rFonts w:ascii="宋体" w:hAnsi="宋体" w:hint="eastAsia"/>
          <w:bCs/>
          <w:sz w:val="24"/>
        </w:rPr>
        <w:t>）本基金参与股指期货、国债期货投资的，应遵循下列限制：</w:t>
      </w:r>
    </w:p>
    <w:p w14:paraId="3F48CF89" w14:textId="77777777" w:rsidR="003B03E0" w:rsidRPr="00EB0068" w:rsidRDefault="00EF7383">
      <w:pPr>
        <w:spacing w:line="360" w:lineRule="auto"/>
        <w:ind w:firstLineChars="200" w:firstLine="480"/>
        <w:rPr>
          <w:rFonts w:ascii="宋体" w:hAnsi="宋体"/>
          <w:bCs/>
          <w:sz w:val="24"/>
        </w:rPr>
      </w:pPr>
      <w:r w:rsidRPr="00EB0068">
        <w:rPr>
          <w:rFonts w:ascii="宋体" w:hAnsi="宋体"/>
          <w:bCs/>
          <w:sz w:val="24"/>
        </w:rPr>
        <w:t>1）本基金在任何交易日日终，持有的买入股指期货合约价值，不得超过基金资产净值的10%；</w:t>
      </w:r>
    </w:p>
    <w:p w14:paraId="674E9DF9" w14:textId="77777777" w:rsidR="003B03E0" w:rsidRPr="00EB0068" w:rsidRDefault="00EF7383">
      <w:pPr>
        <w:spacing w:line="360" w:lineRule="auto"/>
        <w:ind w:firstLineChars="200" w:firstLine="480"/>
        <w:rPr>
          <w:rFonts w:ascii="宋体" w:hAnsi="宋体"/>
          <w:bCs/>
          <w:sz w:val="24"/>
        </w:rPr>
      </w:pPr>
      <w:r w:rsidRPr="00EB0068">
        <w:rPr>
          <w:rFonts w:ascii="宋体" w:hAnsi="宋体"/>
          <w:bCs/>
          <w:sz w:val="24"/>
        </w:rPr>
        <w:t>2）封闭期内的每个交易日日终，持有的买入股指期货和国债期货合约价值和有价证券市值之和，不得超过基金资产净值的100%；本基金封闭期届满转换为开放式运作后，每个交易日日终，本基金持有的买入股指期货和国债期货合约价值和有价证券市值之和，不得超过基金资产净值的95%；其中，有价证券指股票、债券（不含到期日在一年以内的政府债券）、资产支持证券、买入返售金融资产（不含质押式回购等）；</w:t>
      </w:r>
    </w:p>
    <w:p w14:paraId="4E0F462D" w14:textId="77777777" w:rsidR="003B03E0" w:rsidRPr="00EB0068" w:rsidRDefault="00EF7383">
      <w:pPr>
        <w:spacing w:line="360" w:lineRule="auto"/>
        <w:ind w:firstLineChars="200" w:firstLine="480"/>
        <w:rPr>
          <w:rFonts w:ascii="宋体" w:hAnsi="宋体"/>
          <w:bCs/>
          <w:sz w:val="24"/>
        </w:rPr>
      </w:pPr>
      <w:r w:rsidRPr="00EB0068">
        <w:rPr>
          <w:rFonts w:ascii="宋体" w:hAnsi="宋体"/>
          <w:bCs/>
          <w:sz w:val="24"/>
        </w:rPr>
        <w:t xml:space="preserve">3）本基金在任何交易日日终，持有的卖出股指期货合约价值不得超过基金持有的股票总市值的20%； </w:t>
      </w:r>
    </w:p>
    <w:p w14:paraId="3B041BB1" w14:textId="77777777" w:rsidR="003B03E0" w:rsidRPr="00EB0068" w:rsidRDefault="00EF7383">
      <w:pPr>
        <w:spacing w:line="360" w:lineRule="auto"/>
        <w:ind w:firstLineChars="200" w:firstLine="480"/>
        <w:rPr>
          <w:rFonts w:ascii="宋体" w:hAnsi="宋体"/>
          <w:bCs/>
          <w:sz w:val="24"/>
        </w:rPr>
      </w:pPr>
      <w:r w:rsidRPr="00EB0068">
        <w:rPr>
          <w:rFonts w:ascii="宋体" w:hAnsi="宋体"/>
          <w:bCs/>
          <w:sz w:val="24"/>
        </w:rPr>
        <w:t>4）本基金在任何交易日内交易（不包括平仓）的股指期货合约的成交金额不得超过上一交易日基金资产净值的20%；</w:t>
      </w:r>
    </w:p>
    <w:p w14:paraId="27A72BFF" w14:textId="77777777" w:rsidR="003B03E0" w:rsidRPr="00EB0068" w:rsidRDefault="00EF7383">
      <w:pPr>
        <w:spacing w:line="360" w:lineRule="auto"/>
        <w:ind w:firstLineChars="200" w:firstLine="480"/>
        <w:rPr>
          <w:rFonts w:ascii="宋体" w:hAnsi="宋体"/>
          <w:bCs/>
          <w:sz w:val="24"/>
        </w:rPr>
      </w:pPr>
      <w:r w:rsidRPr="00EB0068">
        <w:rPr>
          <w:rFonts w:ascii="宋体" w:hAnsi="宋体"/>
          <w:bCs/>
          <w:sz w:val="24"/>
        </w:rPr>
        <w:t xml:space="preserve">5）本基金所持有的股票市值和买入、卖出股指期货合约价值，合计（轧差计算）应当符合本基金合同关于股票投资比例的有关规定； </w:t>
      </w:r>
    </w:p>
    <w:p w14:paraId="534F8F2E" w14:textId="77777777" w:rsidR="003B03E0" w:rsidRPr="00EB0068" w:rsidRDefault="00EF7383">
      <w:pPr>
        <w:spacing w:line="360" w:lineRule="auto"/>
        <w:ind w:firstLineChars="200" w:firstLine="480"/>
        <w:rPr>
          <w:rFonts w:ascii="宋体" w:hAnsi="宋体"/>
          <w:bCs/>
          <w:sz w:val="24"/>
        </w:rPr>
      </w:pPr>
      <w:r w:rsidRPr="00EB0068">
        <w:rPr>
          <w:rFonts w:ascii="宋体" w:hAnsi="宋体"/>
          <w:bCs/>
          <w:sz w:val="24"/>
        </w:rPr>
        <w:t>6）本基金在任何交易日日终，持有的买入国债期货合约价值，不得超过基金资产净值的15%；</w:t>
      </w:r>
    </w:p>
    <w:p w14:paraId="2E34C4BC" w14:textId="77777777" w:rsidR="003B03E0" w:rsidRPr="00EB0068" w:rsidRDefault="00EF7383">
      <w:pPr>
        <w:spacing w:line="360" w:lineRule="auto"/>
        <w:ind w:firstLineChars="200" w:firstLine="480"/>
        <w:rPr>
          <w:rFonts w:ascii="宋体" w:hAnsi="宋体"/>
          <w:bCs/>
          <w:sz w:val="24"/>
        </w:rPr>
      </w:pPr>
      <w:r w:rsidRPr="00EB0068">
        <w:rPr>
          <w:rFonts w:ascii="宋体" w:hAnsi="宋体"/>
          <w:bCs/>
          <w:sz w:val="24"/>
        </w:rPr>
        <w:t>7）本基金在任何交易日日终，持有的卖出国债期货合约价值不得超过基金持有的债券总市值的30%；</w:t>
      </w:r>
    </w:p>
    <w:p w14:paraId="396C1ECA" w14:textId="77777777" w:rsidR="003B03E0" w:rsidRPr="00EB0068" w:rsidRDefault="00EF7383">
      <w:pPr>
        <w:spacing w:line="360" w:lineRule="auto"/>
        <w:ind w:firstLineChars="200" w:firstLine="480"/>
        <w:rPr>
          <w:rFonts w:ascii="宋体" w:hAnsi="宋体"/>
          <w:bCs/>
          <w:sz w:val="24"/>
        </w:rPr>
      </w:pPr>
      <w:r w:rsidRPr="00EB0068">
        <w:rPr>
          <w:rFonts w:ascii="宋体" w:hAnsi="宋体"/>
          <w:bCs/>
          <w:sz w:val="24"/>
        </w:rPr>
        <w:t>8）本基金在任何交易日内交易（不包括平仓）的国债期货合约的成交金额不得超过上一交易日基金资产净值的30%；</w:t>
      </w:r>
    </w:p>
    <w:p w14:paraId="03E5F198" w14:textId="77777777" w:rsidR="003B03E0" w:rsidRPr="00EB0068" w:rsidRDefault="00EF7383">
      <w:pPr>
        <w:spacing w:line="360" w:lineRule="auto"/>
        <w:ind w:firstLineChars="200" w:firstLine="480"/>
        <w:rPr>
          <w:rFonts w:ascii="宋体" w:hAnsi="宋体"/>
          <w:bCs/>
          <w:sz w:val="24"/>
        </w:rPr>
      </w:pPr>
      <w:r w:rsidRPr="00EB0068">
        <w:rPr>
          <w:rFonts w:ascii="宋体" w:hAnsi="宋体"/>
          <w:bCs/>
          <w:sz w:val="24"/>
        </w:rPr>
        <w:t>9）本基金所持有的债券（不含到期日在一年以内的政府债券）市值和买入、卖出国债期货合约价值，合计（轧差计算）应当符合基金合同关于债券投资比例的有关约定；</w:t>
      </w:r>
    </w:p>
    <w:p w14:paraId="27720F44" w14:textId="720DD5FF"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13</w:t>
      </w:r>
      <w:r w:rsidRPr="00EB0068">
        <w:rPr>
          <w:rFonts w:ascii="宋体" w:hAnsi="宋体" w:hint="eastAsia"/>
          <w:bCs/>
          <w:sz w:val="24"/>
        </w:rPr>
        <w:t>）本基金参与股票期权交易的，需遵守下列规定：</w:t>
      </w:r>
    </w:p>
    <w:p w14:paraId="5DC05C46" w14:textId="77777777" w:rsidR="003B03E0" w:rsidRPr="00EB0068" w:rsidRDefault="00EF7383">
      <w:pPr>
        <w:spacing w:line="360" w:lineRule="auto"/>
        <w:ind w:firstLineChars="200" w:firstLine="480"/>
        <w:rPr>
          <w:rFonts w:ascii="宋体" w:hAnsi="宋体"/>
          <w:bCs/>
          <w:sz w:val="24"/>
        </w:rPr>
      </w:pPr>
      <w:r w:rsidRPr="00EB0068">
        <w:rPr>
          <w:rFonts w:ascii="宋体" w:hAnsi="宋体"/>
          <w:bCs/>
          <w:sz w:val="24"/>
        </w:rPr>
        <w:t>1）因未平仓的股票期权合约支付和收取的权利金总额不得超过基金资产净值的10%；</w:t>
      </w:r>
    </w:p>
    <w:p w14:paraId="37A0C897" w14:textId="77777777" w:rsidR="003B03E0" w:rsidRPr="00EB0068" w:rsidRDefault="00EF7383">
      <w:pPr>
        <w:spacing w:line="360" w:lineRule="auto"/>
        <w:ind w:firstLineChars="200" w:firstLine="480"/>
        <w:rPr>
          <w:rFonts w:ascii="宋体" w:hAnsi="宋体"/>
          <w:bCs/>
          <w:sz w:val="24"/>
        </w:rPr>
      </w:pPr>
      <w:r w:rsidRPr="00EB0068">
        <w:rPr>
          <w:rFonts w:ascii="宋体" w:hAnsi="宋体"/>
          <w:bCs/>
          <w:sz w:val="24"/>
        </w:rPr>
        <w:t>2）开仓卖出认购股票期权的，应持有足额标的证券；开仓卖出认</w:t>
      </w:r>
      <w:proofErr w:type="gramStart"/>
      <w:r w:rsidRPr="00EB0068">
        <w:rPr>
          <w:rFonts w:ascii="宋体" w:hAnsi="宋体"/>
          <w:bCs/>
          <w:sz w:val="24"/>
        </w:rPr>
        <w:t>沽股票</w:t>
      </w:r>
      <w:proofErr w:type="gramEnd"/>
      <w:r w:rsidRPr="00EB0068">
        <w:rPr>
          <w:rFonts w:ascii="宋体" w:hAnsi="宋体"/>
          <w:bCs/>
          <w:sz w:val="24"/>
        </w:rPr>
        <w:t>期权的，应持有合约行权所需的全额现金或交易所规则认可的可冲抵股票期权保证金的现金等价物；</w:t>
      </w:r>
    </w:p>
    <w:p w14:paraId="2E3C168F" w14:textId="77777777" w:rsidR="003B03E0" w:rsidRPr="00EB0068" w:rsidRDefault="00EF7383">
      <w:pPr>
        <w:spacing w:line="360" w:lineRule="auto"/>
        <w:ind w:firstLineChars="200" w:firstLine="480"/>
        <w:rPr>
          <w:rFonts w:ascii="宋体" w:hAnsi="宋体"/>
          <w:bCs/>
          <w:sz w:val="24"/>
        </w:rPr>
      </w:pPr>
      <w:r w:rsidRPr="00EB0068">
        <w:rPr>
          <w:rFonts w:ascii="宋体" w:hAnsi="宋体"/>
          <w:bCs/>
          <w:sz w:val="24"/>
        </w:rPr>
        <w:t>3）未平仓的股票期权合约面值不得超过基金资产净值的 20%。其中，合约面值按照行权价乘以合约乘数计算；</w:t>
      </w:r>
    </w:p>
    <w:p w14:paraId="523A2D49" w14:textId="77777777" w:rsidR="003B03E0" w:rsidRPr="00EB0068" w:rsidRDefault="00EF7383">
      <w:pPr>
        <w:spacing w:line="360" w:lineRule="auto"/>
        <w:ind w:firstLineChars="200" w:firstLine="480"/>
        <w:rPr>
          <w:rFonts w:ascii="宋体" w:hAnsi="宋体"/>
          <w:bCs/>
          <w:sz w:val="24"/>
        </w:rPr>
      </w:pPr>
      <w:r w:rsidRPr="00EB0068">
        <w:rPr>
          <w:rFonts w:ascii="宋体" w:hAnsi="宋体"/>
          <w:bCs/>
          <w:sz w:val="24"/>
        </w:rPr>
        <w:t>4）基金投资股票期权应符合基金合同约定的比例限制（如股票</w:t>
      </w:r>
      <w:proofErr w:type="gramStart"/>
      <w:r w:rsidRPr="00EB0068">
        <w:rPr>
          <w:rFonts w:ascii="宋体" w:hAnsi="宋体"/>
          <w:bCs/>
          <w:sz w:val="24"/>
        </w:rPr>
        <w:t>仓位</w:t>
      </w:r>
      <w:proofErr w:type="gramEnd"/>
      <w:r w:rsidRPr="00EB0068">
        <w:rPr>
          <w:rFonts w:ascii="宋体" w:hAnsi="宋体"/>
          <w:bCs/>
          <w:sz w:val="24"/>
        </w:rPr>
        <w:t>、个股占比等）、投资目标和风险收益特征；</w:t>
      </w:r>
    </w:p>
    <w:p w14:paraId="1CE83259" w14:textId="17D7887B"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14</w:t>
      </w:r>
      <w:r w:rsidRPr="00EB0068">
        <w:rPr>
          <w:rFonts w:ascii="宋体" w:hAnsi="宋体" w:hint="eastAsia"/>
          <w:bCs/>
          <w:sz w:val="24"/>
        </w:rPr>
        <w:t>）封闭期内，本基金资产总值不得超过基金资产净值的</w:t>
      </w:r>
      <w:r w:rsidRPr="00EB0068">
        <w:rPr>
          <w:rFonts w:ascii="宋体" w:hAnsi="宋体"/>
          <w:bCs/>
          <w:sz w:val="24"/>
        </w:rPr>
        <w:t>200%；本基金封闭期届满转换为开放式运作后，本基金资产总值不得超过基金资产净值的140%；</w:t>
      </w:r>
    </w:p>
    <w:p w14:paraId="12E0383B" w14:textId="429B9F70"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15</w:t>
      </w:r>
      <w:r w:rsidRPr="00EB0068">
        <w:rPr>
          <w:rFonts w:ascii="宋体" w:hAnsi="宋体" w:hint="eastAsia"/>
          <w:bCs/>
          <w:sz w:val="24"/>
        </w:rPr>
        <w:t>）本基金封闭期届满转为开放式运作后，本基金管理人管理的全部开放式基金持有一家上市公司发行的可流通股票，不得超过该上市公司可流通股票的</w:t>
      </w:r>
      <w:r w:rsidRPr="00EB0068">
        <w:rPr>
          <w:rFonts w:ascii="宋体" w:hAnsi="宋体"/>
          <w:bCs/>
          <w:sz w:val="24"/>
        </w:rPr>
        <w:t>15%；本基金管理人管理的全部投资组合持有一家上市公司发行的可流通股票，不得超过该上市公司可流通股票的30%；</w:t>
      </w:r>
    </w:p>
    <w:p w14:paraId="3ED9F63E" w14:textId="674073D6"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16</w:t>
      </w:r>
      <w:r w:rsidRPr="00EB0068">
        <w:rPr>
          <w:rFonts w:ascii="宋体" w:hAnsi="宋体" w:hint="eastAsia"/>
          <w:bCs/>
          <w:sz w:val="24"/>
        </w:rPr>
        <w:t>）本基金封闭期届满转换为开放式运作后，本基金主动投资于流动性受限资产的市值合计不得超过该基金资产净值的</w:t>
      </w:r>
      <w:r w:rsidRPr="00EB0068">
        <w:rPr>
          <w:rFonts w:ascii="宋体" w:hAnsi="宋体"/>
          <w:bCs/>
          <w:sz w:val="24"/>
        </w:rPr>
        <w:t>15%；因证券市场波动、上市公司股票停牌、基金规模变动等基金管理人之外的因素致使基金不符合该比例限制的，基金管理人不得主动新增流动性受限资产的投资；</w:t>
      </w:r>
    </w:p>
    <w:p w14:paraId="4AC874F3" w14:textId="2EA8C504"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17</w:t>
      </w:r>
      <w:r w:rsidRPr="00EB0068">
        <w:rPr>
          <w:rFonts w:ascii="宋体" w:hAnsi="宋体" w:hint="eastAsia"/>
          <w:bCs/>
          <w:sz w:val="24"/>
        </w:rPr>
        <w:t>）本基金封闭期届满转换为开放式运作后，本基金与私募类</w:t>
      </w:r>
      <w:proofErr w:type="gramStart"/>
      <w:r w:rsidRPr="00EB0068">
        <w:rPr>
          <w:rFonts w:ascii="宋体" w:hAnsi="宋体" w:hint="eastAsia"/>
          <w:bCs/>
          <w:sz w:val="24"/>
        </w:rPr>
        <w:t>证券资管产品</w:t>
      </w:r>
      <w:proofErr w:type="gramEnd"/>
      <w:r w:rsidRPr="00EB0068">
        <w:rPr>
          <w:rFonts w:ascii="宋体" w:hAnsi="宋体" w:hint="eastAsia"/>
          <w:bCs/>
          <w:sz w:val="24"/>
        </w:rPr>
        <w:t>及中国证监会认定的其他主体为交易对手开展逆回购交易的，可接受质押品的资质要求应当与基金合同约定的投资范围保持一致；</w:t>
      </w:r>
    </w:p>
    <w:p w14:paraId="073B729C" w14:textId="77777777"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18）本基金参与融资的，每个交易日日终，本基金持有的融资买入股票与其他有价证券市值之和，不得超过基金资产净值的95%；</w:t>
      </w:r>
    </w:p>
    <w:p w14:paraId="0EA88678" w14:textId="77777777"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19）本基金在封闭期</w:t>
      </w:r>
      <w:r w:rsidRPr="00EB0068">
        <w:rPr>
          <w:rFonts w:ascii="宋体" w:hAnsi="宋体" w:hint="eastAsia"/>
          <w:bCs/>
          <w:sz w:val="24"/>
        </w:rPr>
        <w:t>内参与转融通证券出借业务应当符合以下要求：</w:t>
      </w:r>
    </w:p>
    <w:p w14:paraId="723B5B1E" w14:textId="77777777"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封闭期内，本基金出借证券资产不得超过基金资产净值的</w:t>
      </w:r>
      <w:r w:rsidRPr="00EB0068">
        <w:rPr>
          <w:rFonts w:ascii="宋体" w:hAnsi="宋体"/>
          <w:bCs/>
          <w:sz w:val="24"/>
        </w:rPr>
        <w:t>50％，出借到期日不得超过封闭期到期日，中国证监会认可的特殊情形除外。</w:t>
      </w:r>
    </w:p>
    <w:p w14:paraId="6A239092" w14:textId="77777777"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因证券市场波动、证券发行人合并、基金规模变动等基金管理人之外的因素致使基金投资不符合本条规定的，基金管理人不得新增出借业务；</w:t>
      </w:r>
    </w:p>
    <w:p w14:paraId="716E28D9" w14:textId="1B9AEFFD"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w:t>
      </w:r>
      <w:r w:rsidRPr="00EB0068">
        <w:rPr>
          <w:rFonts w:ascii="宋体" w:hAnsi="宋体"/>
          <w:bCs/>
          <w:sz w:val="24"/>
        </w:rPr>
        <w:t>20</w:t>
      </w:r>
      <w:r w:rsidRPr="00EB0068">
        <w:rPr>
          <w:rFonts w:ascii="宋体" w:hAnsi="宋体" w:hint="eastAsia"/>
          <w:bCs/>
          <w:sz w:val="24"/>
        </w:rPr>
        <w:t>）法律法规及中国证监会规定的和《基金合同》约定的其他投资限制。</w:t>
      </w:r>
    </w:p>
    <w:p w14:paraId="2A21F7AE" w14:textId="63213264"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除上述（</w:t>
      </w:r>
      <w:r w:rsidRPr="00EB0068">
        <w:rPr>
          <w:rFonts w:ascii="宋体" w:hAnsi="宋体"/>
          <w:bCs/>
          <w:sz w:val="24"/>
        </w:rPr>
        <w:t>2）、（9</w:t>
      </w:r>
      <w:r w:rsidRPr="00EB0068">
        <w:rPr>
          <w:rFonts w:ascii="宋体" w:hAnsi="宋体" w:hint="eastAsia"/>
          <w:bCs/>
          <w:sz w:val="24"/>
        </w:rPr>
        <w:t>）、（</w:t>
      </w:r>
      <w:r w:rsidRPr="00EB0068">
        <w:rPr>
          <w:rFonts w:ascii="宋体" w:hAnsi="宋体"/>
          <w:bCs/>
          <w:sz w:val="24"/>
        </w:rPr>
        <w:t>16）、（17）、（19</w:t>
      </w:r>
      <w:r w:rsidRPr="00EB0068">
        <w:rPr>
          <w:rFonts w:ascii="宋体" w:hAnsi="宋体" w:hint="eastAsia"/>
          <w:bCs/>
          <w:sz w:val="24"/>
        </w:rPr>
        <w:t>）情形之外，因证券、期货市场波动、证券发行人合并、基金规模变动等基金管理人之外的因素致使基金投资比例不符合上述规定投资比例的，基金管理人应当在</w:t>
      </w:r>
      <w:r w:rsidRPr="00EB0068">
        <w:rPr>
          <w:rFonts w:ascii="宋体" w:hAnsi="宋体"/>
          <w:bCs/>
          <w:sz w:val="24"/>
        </w:rPr>
        <w:t>10个交易日内进行调整，但法律法规或中国证监会规定的特殊情形除外。</w:t>
      </w:r>
    </w:p>
    <w:p w14:paraId="7427A8F2" w14:textId="77777777"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基金管理人应当自基金合同生效之日起或封闭期届满转换为开放式运作之日起</w:t>
      </w:r>
      <w:r w:rsidRPr="00EB0068">
        <w:rPr>
          <w:rFonts w:ascii="宋体" w:hAnsi="宋体"/>
          <w:bCs/>
          <w:sz w:val="24"/>
        </w:rPr>
        <w:t>6个月内使基金的投资组合比例符合基金合同的有关约定。在上述期间内，本基金的投资范围、投资策略应当符合基金合同的约定。基金托管人对基金的投资的监督与检查自本基金合同生效之日起或封闭期届满转换为开放式运作之日起开始。</w:t>
      </w:r>
    </w:p>
    <w:p w14:paraId="30894AD8" w14:textId="77777777" w:rsidR="003B03E0" w:rsidRPr="00EB0068" w:rsidRDefault="00EF7383">
      <w:pPr>
        <w:spacing w:line="360" w:lineRule="auto"/>
        <w:ind w:firstLineChars="200" w:firstLine="480"/>
        <w:rPr>
          <w:rFonts w:ascii="宋体" w:hAnsi="宋体"/>
          <w:bCs/>
          <w:sz w:val="24"/>
        </w:rPr>
      </w:pPr>
      <w:r w:rsidRPr="00EB0068">
        <w:rPr>
          <w:rFonts w:ascii="宋体" w:hAnsi="宋体" w:hint="eastAsia"/>
          <w:bCs/>
          <w:sz w:val="24"/>
        </w:rPr>
        <w:t>法律法规或监管部门取消或变更上述限制，如适用于本基金，基金管理人在履行适当程序后，则本基金投资不再受相关限制，或以变更后的规定为准。</w:t>
      </w:r>
    </w:p>
    <w:p w14:paraId="1E090EEC"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、禁止行为</w:t>
      </w:r>
    </w:p>
    <w:p w14:paraId="5C8E2E07" w14:textId="77777777" w:rsidR="003B03E0" w:rsidRPr="00EB0068" w:rsidRDefault="00EF7383">
      <w:pPr>
        <w:spacing w:line="360" w:lineRule="auto"/>
        <w:ind w:firstLineChars="200" w:firstLine="480"/>
        <w:rPr>
          <w:bCs/>
          <w:sz w:val="24"/>
        </w:rPr>
      </w:pPr>
      <w:r w:rsidRPr="00EB0068">
        <w:rPr>
          <w:rFonts w:hint="eastAsia"/>
          <w:bCs/>
          <w:sz w:val="24"/>
        </w:rPr>
        <w:t>为维护基金份额持有人的合法权益，基金财产不得用于下列投资或者活动：</w:t>
      </w:r>
    </w:p>
    <w:p w14:paraId="5588A885"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）承销证券；</w:t>
      </w:r>
    </w:p>
    <w:p w14:paraId="76B5D852"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）违反规定向他人贷款或者提供担保；</w:t>
      </w:r>
    </w:p>
    <w:p w14:paraId="3938B21B"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）从事承担无限责任的投资；</w:t>
      </w:r>
    </w:p>
    <w:p w14:paraId="4F159A70"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）买卖其他基金份额，但是中国证监会另有规定的除外；</w:t>
      </w:r>
    </w:p>
    <w:p w14:paraId="0AD2925B"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5</w:t>
      </w:r>
      <w:r w:rsidRPr="00EB0068">
        <w:rPr>
          <w:rFonts w:hint="eastAsia"/>
          <w:bCs/>
          <w:sz w:val="24"/>
        </w:rPr>
        <w:t>）向其基金管理人、基金托管人出资；</w:t>
      </w:r>
    </w:p>
    <w:p w14:paraId="4B457477"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6</w:t>
      </w:r>
      <w:r w:rsidRPr="00EB0068">
        <w:rPr>
          <w:rFonts w:hint="eastAsia"/>
          <w:bCs/>
          <w:sz w:val="24"/>
        </w:rPr>
        <w:t>）从事内幕交易、操纵证券交易价格及其他不正当的证券交易活动；</w:t>
      </w:r>
    </w:p>
    <w:p w14:paraId="4291D70A"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7</w:t>
      </w:r>
      <w:r w:rsidRPr="00EB0068">
        <w:rPr>
          <w:rFonts w:hint="eastAsia"/>
          <w:bCs/>
          <w:sz w:val="24"/>
        </w:rPr>
        <w:t>）法律、行政法规和中国证监会规定禁止的其他活动。</w:t>
      </w:r>
    </w:p>
    <w:p w14:paraId="6FF3845B" w14:textId="77777777" w:rsidR="003B03E0" w:rsidRPr="00EB0068" w:rsidRDefault="00EF7383">
      <w:pPr>
        <w:spacing w:line="360" w:lineRule="auto"/>
        <w:ind w:firstLineChars="200" w:firstLine="480"/>
        <w:rPr>
          <w:bCs/>
          <w:sz w:val="24"/>
        </w:rPr>
      </w:pPr>
      <w:bookmarkStart w:id="299" w:name="_Hlk36118847"/>
      <w:r w:rsidRPr="00EB0068">
        <w:rPr>
          <w:rFonts w:hint="eastAsia"/>
          <w:bCs/>
          <w:sz w:val="24"/>
        </w:rPr>
        <w:t>基金管理人运用基金财产买卖基金管理人、基金托管人及其控股股东、实际控制人或者与其有重大利害关系的公司发行的证券或者承销期内承销的证券，或者从事其他重大关联交易的，应当符合基金的投资目标和投资策略，遵循基金份额持有人利益优先原则，防范利益冲突，建立健全内部审批机制和评估机制，按照市场公平合理价格执行。相关交易必须事先得到基金托管人的同意，并按法律法规予以披露。重大关联交易应提交基金管理人董事会审议，并经过三分之二以上的独立董事通过。基金管理人董事会应至少每半年对关联交易事项进行审查。</w:t>
      </w:r>
    </w:p>
    <w:bookmarkEnd w:id="299"/>
    <w:p w14:paraId="6C297C36" w14:textId="77777777" w:rsidR="003B03E0" w:rsidRPr="00EB0068" w:rsidRDefault="00EF7383">
      <w:pPr>
        <w:spacing w:line="360" w:lineRule="auto"/>
        <w:ind w:firstLineChars="200" w:firstLine="480"/>
        <w:rPr>
          <w:bCs/>
          <w:sz w:val="24"/>
        </w:rPr>
      </w:pPr>
      <w:r w:rsidRPr="00EB0068">
        <w:rPr>
          <w:rFonts w:hint="eastAsia"/>
          <w:bCs/>
          <w:sz w:val="24"/>
        </w:rPr>
        <w:t>法律、行政法规或监管部门取消</w:t>
      </w:r>
      <w:bookmarkStart w:id="300" w:name="_Hlk37259563"/>
      <w:r w:rsidRPr="00EB0068">
        <w:rPr>
          <w:rFonts w:hint="eastAsia"/>
          <w:bCs/>
          <w:sz w:val="24"/>
        </w:rPr>
        <w:t>或变更</w:t>
      </w:r>
      <w:bookmarkEnd w:id="300"/>
      <w:r w:rsidRPr="00EB0068">
        <w:rPr>
          <w:rFonts w:hint="eastAsia"/>
          <w:bCs/>
          <w:sz w:val="24"/>
        </w:rPr>
        <w:t>上述禁止性规定，如适用于本基金，基金管理人在履行适当程序后，则本基金投资不再受相关限制</w:t>
      </w:r>
      <w:bookmarkStart w:id="301" w:name="_Hlk37259571"/>
      <w:r w:rsidRPr="00EB0068">
        <w:rPr>
          <w:rFonts w:hint="eastAsia"/>
          <w:bCs/>
          <w:sz w:val="24"/>
        </w:rPr>
        <w:t>或以变更后的规定为准</w:t>
      </w:r>
      <w:bookmarkEnd w:id="301"/>
      <w:r w:rsidRPr="00EB0068">
        <w:rPr>
          <w:rFonts w:hint="eastAsia"/>
          <w:bCs/>
          <w:sz w:val="24"/>
        </w:rPr>
        <w:t>。</w:t>
      </w:r>
    </w:p>
    <w:p w14:paraId="0E8F05DA" w14:textId="77777777" w:rsidR="003B03E0" w:rsidRPr="00EB0068" w:rsidRDefault="00EF7383">
      <w:pPr>
        <w:spacing w:line="360" w:lineRule="auto"/>
        <w:ind w:firstLineChars="200" w:firstLine="480"/>
        <w:rPr>
          <w:bCs/>
          <w:sz w:val="24"/>
        </w:rPr>
      </w:pPr>
      <w:r w:rsidRPr="00EB0068">
        <w:rPr>
          <w:rFonts w:hint="eastAsia"/>
          <w:bCs/>
          <w:sz w:val="24"/>
        </w:rPr>
        <w:t>五、业绩比较基准</w:t>
      </w:r>
    </w:p>
    <w:p w14:paraId="1FE034C5" w14:textId="2FAE1FA5" w:rsidR="003B03E0" w:rsidRPr="00EB0068" w:rsidRDefault="00EF7383">
      <w:pPr>
        <w:spacing w:line="360" w:lineRule="auto"/>
        <w:ind w:firstLineChars="200" w:firstLine="480"/>
        <w:rPr>
          <w:bCs/>
          <w:sz w:val="24"/>
        </w:rPr>
      </w:pPr>
      <w:r w:rsidRPr="00EB0068">
        <w:rPr>
          <w:rFonts w:hint="eastAsia"/>
          <w:bCs/>
          <w:sz w:val="24"/>
        </w:rPr>
        <w:t>本基金的业绩比较基准为：</w:t>
      </w:r>
      <w:r w:rsidR="0002581C" w:rsidRPr="00EB0068">
        <w:rPr>
          <w:rFonts w:hint="eastAsia"/>
          <w:bCs/>
          <w:sz w:val="24"/>
        </w:rPr>
        <w:t>中证</w:t>
      </w:r>
      <w:r w:rsidR="0002581C" w:rsidRPr="00EB0068">
        <w:rPr>
          <w:bCs/>
          <w:sz w:val="24"/>
        </w:rPr>
        <w:t>800</w:t>
      </w:r>
      <w:r w:rsidRPr="00EB0068">
        <w:rPr>
          <w:rFonts w:hint="eastAsia"/>
          <w:bCs/>
          <w:sz w:val="24"/>
        </w:rPr>
        <w:t>指数收益率×</w:t>
      </w:r>
      <w:r w:rsidRPr="00EB0068">
        <w:rPr>
          <w:bCs/>
          <w:sz w:val="24"/>
        </w:rPr>
        <w:t>60%+</w:t>
      </w:r>
      <w:r w:rsidRPr="00EB0068">
        <w:rPr>
          <w:rFonts w:hint="eastAsia"/>
          <w:bCs/>
          <w:sz w:val="24"/>
        </w:rPr>
        <w:t>中证港股</w:t>
      </w:r>
      <w:proofErr w:type="gramStart"/>
      <w:r w:rsidRPr="00EB0068">
        <w:rPr>
          <w:rFonts w:hint="eastAsia"/>
          <w:bCs/>
          <w:sz w:val="24"/>
        </w:rPr>
        <w:t>通综合</w:t>
      </w:r>
      <w:proofErr w:type="gramEnd"/>
      <w:r w:rsidRPr="00EB0068">
        <w:rPr>
          <w:rFonts w:hint="eastAsia"/>
          <w:bCs/>
          <w:sz w:val="24"/>
        </w:rPr>
        <w:t>指数收益率×</w:t>
      </w:r>
      <w:r w:rsidRPr="00EB0068">
        <w:rPr>
          <w:bCs/>
          <w:sz w:val="24"/>
        </w:rPr>
        <w:t>20%+</w:t>
      </w:r>
      <w:r w:rsidRPr="00EB0068">
        <w:rPr>
          <w:rFonts w:hint="eastAsia"/>
          <w:bCs/>
          <w:sz w:val="24"/>
        </w:rPr>
        <w:t>中</w:t>
      </w:r>
      <w:proofErr w:type="gramStart"/>
      <w:r w:rsidRPr="00EB0068">
        <w:rPr>
          <w:rFonts w:hint="eastAsia"/>
          <w:bCs/>
          <w:sz w:val="24"/>
        </w:rPr>
        <w:t>债综合</w:t>
      </w:r>
      <w:proofErr w:type="gramEnd"/>
      <w:r w:rsidRPr="00EB0068">
        <w:rPr>
          <w:rFonts w:hint="eastAsia"/>
          <w:bCs/>
          <w:sz w:val="24"/>
        </w:rPr>
        <w:t>财富</w:t>
      </w:r>
      <w:r w:rsidRPr="00EB0068">
        <w:rPr>
          <w:bCs/>
          <w:sz w:val="24"/>
        </w:rPr>
        <w:t>(</w:t>
      </w:r>
      <w:r w:rsidRPr="00EB0068">
        <w:rPr>
          <w:rFonts w:hint="eastAsia"/>
          <w:bCs/>
          <w:sz w:val="24"/>
        </w:rPr>
        <w:t>总值</w:t>
      </w:r>
      <w:r w:rsidRPr="00EB0068">
        <w:rPr>
          <w:bCs/>
          <w:sz w:val="24"/>
        </w:rPr>
        <w:t>)</w:t>
      </w:r>
      <w:r w:rsidRPr="00EB0068">
        <w:rPr>
          <w:rFonts w:hint="eastAsia"/>
          <w:bCs/>
          <w:sz w:val="24"/>
        </w:rPr>
        <w:t>指数收益率×</w:t>
      </w:r>
      <w:r w:rsidRPr="00EB0068">
        <w:rPr>
          <w:bCs/>
          <w:sz w:val="24"/>
        </w:rPr>
        <w:t>20%</w:t>
      </w:r>
    </w:p>
    <w:p w14:paraId="7755225C" w14:textId="676E0F94" w:rsidR="003B03E0" w:rsidRPr="00EB0068" w:rsidRDefault="00EF7383">
      <w:pPr>
        <w:spacing w:line="360" w:lineRule="auto"/>
        <w:ind w:firstLineChars="200" w:firstLine="480"/>
        <w:rPr>
          <w:bCs/>
          <w:sz w:val="24"/>
        </w:rPr>
      </w:pPr>
      <w:r w:rsidRPr="00EB0068">
        <w:rPr>
          <w:rFonts w:hint="eastAsia"/>
          <w:bCs/>
          <w:sz w:val="24"/>
        </w:rPr>
        <w:t>本基金为混合型基金。在综合考虑了基金股票组合的构建、投资标的以及市场上可得的股票指数的编制方法后，本基金选择市场认同度较高、行业分类标准和指数编制方法较为科学的</w:t>
      </w:r>
      <w:r w:rsidR="0002581C" w:rsidRPr="00EB0068">
        <w:rPr>
          <w:rFonts w:hint="eastAsia"/>
          <w:bCs/>
          <w:sz w:val="24"/>
        </w:rPr>
        <w:t>中证</w:t>
      </w:r>
      <w:r w:rsidR="0002581C" w:rsidRPr="00EB0068">
        <w:rPr>
          <w:bCs/>
          <w:sz w:val="24"/>
        </w:rPr>
        <w:t>800</w:t>
      </w:r>
      <w:r w:rsidRPr="00EB0068">
        <w:rPr>
          <w:rFonts w:hint="eastAsia"/>
          <w:bCs/>
          <w:sz w:val="24"/>
        </w:rPr>
        <w:t>指数作为本基金股票组合的业绩比较基准。</w:t>
      </w:r>
      <w:r w:rsidR="0002581C" w:rsidRPr="00EB0068">
        <w:rPr>
          <w:rFonts w:hint="eastAsia"/>
          <w:bCs/>
          <w:sz w:val="24"/>
        </w:rPr>
        <w:t>中证</w:t>
      </w:r>
      <w:r w:rsidR="0002581C" w:rsidRPr="00EB0068">
        <w:rPr>
          <w:bCs/>
          <w:sz w:val="24"/>
        </w:rPr>
        <w:t>800</w:t>
      </w:r>
      <w:r w:rsidR="0002581C" w:rsidRPr="00EB0068">
        <w:rPr>
          <w:rFonts w:hint="eastAsia"/>
          <w:bCs/>
          <w:sz w:val="24"/>
        </w:rPr>
        <w:t>指数是由中证指数有限公司编制，其成份股是由中证</w:t>
      </w:r>
      <w:r w:rsidR="0002581C" w:rsidRPr="00EB0068">
        <w:rPr>
          <w:bCs/>
          <w:sz w:val="24"/>
        </w:rPr>
        <w:t>500</w:t>
      </w:r>
      <w:r w:rsidR="0002581C" w:rsidRPr="00EB0068">
        <w:rPr>
          <w:rFonts w:hint="eastAsia"/>
          <w:bCs/>
          <w:sz w:val="24"/>
        </w:rPr>
        <w:t>和沪深</w:t>
      </w:r>
      <w:r w:rsidR="0002581C" w:rsidRPr="00EB0068">
        <w:rPr>
          <w:bCs/>
          <w:sz w:val="24"/>
        </w:rPr>
        <w:t>300</w:t>
      </w:r>
      <w:r w:rsidR="0002581C" w:rsidRPr="00EB0068">
        <w:rPr>
          <w:rFonts w:hint="eastAsia"/>
          <w:bCs/>
          <w:sz w:val="24"/>
        </w:rPr>
        <w:t>成份</w:t>
      </w:r>
      <w:proofErr w:type="gramStart"/>
      <w:r w:rsidR="0002581C" w:rsidRPr="00EB0068">
        <w:rPr>
          <w:rFonts w:hint="eastAsia"/>
          <w:bCs/>
          <w:sz w:val="24"/>
        </w:rPr>
        <w:t>股一起</w:t>
      </w:r>
      <w:proofErr w:type="gramEnd"/>
      <w:r w:rsidR="0002581C" w:rsidRPr="00EB0068">
        <w:rPr>
          <w:rFonts w:hint="eastAsia"/>
          <w:bCs/>
          <w:sz w:val="24"/>
        </w:rPr>
        <w:t>构成，中证</w:t>
      </w:r>
      <w:r w:rsidR="0002581C" w:rsidRPr="00EB0068">
        <w:rPr>
          <w:bCs/>
          <w:sz w:val="24"/>
        </w:rPr>
        <w:t>800</w:t>
      </w:r>
      <w:r w:rsidR="0002581C" w:rsidRPr="00EB0068">
        <w:rPr>
          <w:rFonts w:hint="eastAsia"/>
          <w:bCs/>
          <w:sz w:val="24"/>
        </w:rPr>
        <w:t>指数综合反映沪深证券市场内大中小市值公司的整体状况</w:t>
      </w:r>
      <w:r w:rsidRPr="00EB0068">
        <w:rPr>
          <w:rFonts w:hint="eastAsia"/>
          <w:bCs/>
          <w:sz w:val="24"/>
        </w:rPr>
        <w:t>，适合作为本基金</w:t>
      </w:r>
      <w:r w:rsidRPr="00EB0068">
        <w:rPr>
          <w:bCs/>
          <w:sz w:val="24"/>
        </w:rPr>
        <w:t>A</w:t>
      </w:r>
      <w:r w:rsidRPr="00EB0068">
        <w:rPr>
          <w:rFonts w:hint="eastAsia"/>
          <w:bCs/>
          <w:sz w:val="24"/>
        </w:rPr>
        <w:t>股部分的业绩比较基准。中证港股</w:t>
      </w:r>
      <w:proofErr w:type="gramStart"/>
      <w:r w:rsidRPr="00EB0068">
        <w:rPr>
          <w:rFonts w:hint="eastAsia"/>
          <w:bCs/>
          <w:sz w:val="24"/>
        </w:rPr>
        <w:t>通综合</w:t>
      </w:r>
      <w:proofErr w:type="gramEnd"/>
      <w:r w:rsidRPr="00EB0068">
        <w:rPr>
          <w:rFonts w:hint="eastAsia"/>
          <w:bCs/>
          <w:sz w:val="24"/>
        </w:rPr>
        <w:t>指数对香港市场优质企业股票具有较强的代表性，适合作为本基金港股投资部分的业绩比较基准。中</w:t>
      </w:r>
      <w:proofErr w:type="gramStart"/>
      <w:r w:rsidRPr="00EB0068">
        <w:rPr>
          <w:rFonts w:hint="eastAsia"/>
          <w:bCs/>
          <w:sz w:val="24"/>
        </w:rPr>
        <w:t>债综合</w:t>
      </w:r>
      <w:proofErr w:type="gramEnd"/>
      <w:r w:rsidRPr="00EB0068">
        <w:rPr>
          <w:rFonts w:hint="eastAsia"/>
          <w:bCs/>
          <w:sz w:val="24"/>
        </w:rPr>
        <w:t>财富（总值）指数由中央国债登记结算有限责任公司编制，样本债券涵盖的范围全面，具有广泛的市场代表性，涵盖主要交易市场（银行间市场、交易所市场等）、</w:t>
      </w:r>
      <w:proofErr w:type="gramStart"/>
      <w:r w:rsidRPr="00EB0068">
        <w:rPr>
          <w:rFonts w:hint="eastAsia"/>
          <w:bCs/>
          <w:sz w:val="24"/>
        </w:rPr>
        <w:t>不同发行</w:t>
      </w:r>
      <w:proofErr w:type="gramEnd"/>
      <w:r w:rsidRPr="00EB0068">
        <w:rPr>
          <w:rFonts w:hint="eastAsia"/>
          <w:bCs/>
          <w:sz w:val="24"/>
        </w:rPr>
        <w:t>主体（政府、企业等）和期限（长期、中期、短期等），能够很好地反映中国债券市场总体价格水平和变动趋势。</w:t>
      </w:r>
    </w:p>
    <w:p w14:paraId="1814177D" w14:textId="77777777" w:rsidR="003B03E0" w:rsidRPr="00EB0068" w:rsidRDefault="00EF7383">
      <w:pPr>
        <w:spacing w:line="360" w:lineRule="auto"/>
        <w:ind w:firstLineChars="200" w:firstLine="480"/>
        <w:rPr>
          <w:sz w:val="24"/>
        </w:rPr>
      </w:pPr>
      <w:r w:rsidRPr="00EB0068">
        <w:rPr>
          <w:rFonts w:hint="eastAsia"/>
          <w:bCs/>
          <w:sz w:val="24"/>
        </w:rPr>
        <w:t>如果指数编制单位停止计算编制以上指数或更改指数名称、或今后法律法规发生变化、或有更适当的、更能为市场普遍接受的业绩比较基准推出，本基金管理人可以根据本基金的投资范围和投资策略，调整基金的业绩比较基准，但应在取得基金托管人同意后报中国证监会备案，并及时公告，无须召开基金份额持有人大会审议。</w:t>
      </w:r>
    </w:p>
    <w:p w14:paraId="55D5D7D2" w14:textId="77777777" w:rsidR="003B03E0" w:rsidRPr="00EB0068" w:rsidRDefault="00EF7383">
      <w:pPr>
        <w:spacing w:line="360" w:lineRule="auto"/>
        <w:ind w:firstLineChars="200" w:firstLine="480"/>
        <w:rPr>
          <w:bCs/>
          <w:sz w:val="24"/>
        </w:rPr>
      </w:pPr>
      <w:r w:rsidRPr="00EB0068">
        <w:rPr>
          <w:rFonts w:hint="eastAsia"/>
          <w:bCs/>
          <w:sz w:val="24"/>
        </w:rPr>
        <w:t>六、风险收益特征</w:t>
      </w:r>
    </w:p>
    <w:p w14:paraId="07C58316" w14:textId="77777777" w:rsidR="003B03E0" w:rsidRPr="00EB0068" w:rsidRDefault="00EF7383">
      <w:pPr>
        <w:spacing w:line="360" w:lineRule="auto"/>
        <w:ind w:firstLineChars="200" w:firstLine="480"/>
        <w:rPr>
          <w:bCs/>
          <w:sz w:val="24"/>
        </w:rPr>
      </w:pPr>
      <w:r w:rsidRPr="00EB0068">
        <w:rPr>
          <w:rFonts w:hint="eastAsia"/>
          <w:bCs/>
          <w:sz w:val="24"/>
        </w:rPr>
        <w:t>本基金是混合型证券投资基金，其预期收益和预期风险水平高于债券型基金和货币市场基金，低于股票型基金。本基金如果投资港股通标的股票，需承担汇率风险以及境外市场的风险。</w:t>
      </w:r>
    </w:p>
    <w:p w14:paraId="3F4296C5" w14:textId="77777777" w:rsidR="003B03E0" w:rsidRPr="00EB0068" w:rsidRDefault="00EF7383">
      <w:pPr>
        <w:spacing w:line="360" w:lineRule="auto"/>
        <w:ind w:firstLineChars="200" w:firstLine="480"/>
        <w:rPr>
          <w:bCs/>
          <w:sz w:val="24"/>
        </w:rPr>
      </w:pPr>
      <w:r w:rsidRPr="00EB0068">
        <w:rPr>
          <w:rFonts w:hint="eastAsia"/>
          <w:bCs/>
          <w:sz w:val="24"/>
        </w:rPr>
        <w:t>七、基金管理人代表基金行使股东或债权人权利的处理原则及方法</w:t>
      </w:r>
    </w:p>
    <w:p w14:paraId="789ECABF"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、基金管理人按照国家有关规定代表基金独立行使股东或债权人权利，保护基金份额持有人的利益；</w:t>
      </w:r>
      <w:r w:rsidRPr="00EB0068">
        <w:rPr>
          <w:bCs/>
          <w:sz w:val="24"/>
        </w:rPr>
        <w:t xml:space="preserve"> </w:t>
      </w:r>
    </w:p>
    <w:p w14:paraId="7ED4F0A7"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、不谋求对上市公司的控股；</w:t>
      </w:r>
    </w:p>
    <w:p w14:paraId="4A212CD4"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、有利于基金财产的安全与增值；</w:t>
      </w:r>
    </w:p>
    <w:p w14:paraId="75C1AC16"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、不通过关联交易为自身、雇员、授权代理人或任何存在利害关系的第三人牟取任何不当利益。</w:t>
      </w:r>
    </w:p>
    <w:p w14:paraId="21F3B77D" w14:textId="77777777" w:rsidR="003B03E0" w:rsidRPr="00EB0068" w:rsidRDefault="00EF7383">
      <w:pPr>
        <w:spacing w:line="360" w:lineRule="auto"/>
        <w:ind w:firstLineChars="200" w:firstLine="480"/>
        <w:rPr>
          <w:bCs/>
          <w:sz w:val="24"/>
        </w:rPr>
      </w:pPr>
      <w:r w:rsidRPr="00EB0068">
        <w:rPr>
          <w:rFonts w:hint="eastAsia"/>
          <w:bCs/>
          <w:sz w:val="24"/>
        </w:rPr>
        <w:t>八、</w:t>
      </w:r>
      <w:proofErr w:type="gramStart"/>
      <w:r w:rsidRPr="00EB0068">
        <w:rPr>
          <w:rFonts w:hint="eastAsia"/>
          <w:bCs/>
          <w:sz w:val="24"/>
        </w:rPr>
        <w:t>侧袋机制</w:t>
      </w:r>
      <w:proofErr w:type="gramEnd"/>
      <w:r w:rsidRPr="00EB0068">
        <w:rPr>
          <w:rFonts w:hint="eastAsia"/>
          <w:bCs/>
          <w:sz w:val="24"/>
        </w:rPr>
        <w:t>的实施和投资运作安排</w:t>
      </w:r>
    </w:p>
    <w:p w14:paraId="1DD2F4AE" w14:textId="77777777" w:rsidR="003B03E0" w:rsidRPr="00EB0068" w:rsidRDefault="00EF7383">
      <w:pPr>
        <w:spacing w:line="360" w:lineRule="auto"/>
        <w:ind w:firstLineChars="200" w:firstLine="480"/>
        <w:rPr>
          <w:bCs/>
          <w:sz w:val="24"/>
        </w:rPr>
      </w:pPr>
      <w:r w:rsidRPr="00EB0068">
        <w:rPr>
          <w:rFonts w:hint="eastAsia"/>
          <w:bCs/>
          <w:sz w:val="24"/>
        </w:rPr>
        <w:t>当基金持有特定资产且存在或潜在大额赎回申请时，根据最大限度保护基金份额持有人利益的原则，基金管理人经与基金托管人协商一致，并咨询会计师事务所意见后，可以依照法律法规及基金合同的约定</w:t>
      </w:r>
      <w:proofErr w:type="gramStart"/>
      <w:r w:rsidRPr="00EB0068">
        <w:rPr>
          <w:rFonts w:hint="eastAsia"/>
          <w:bCs/>
          <w:sz w:val="24"/>
        </w:rPr>
        <w:t>启用侧袋机制</w:t>
      </w:r>
      <w:proofErr w:type="gramEnd"/>
      <w:r w:rsidRPr="00EB0068">
        <w:rPr>
          <w:rFonts w:hint="eastAsia"/>
          <w:bCs/>
          <w:sz w:val="24"/>
        </w:rPr>
        <w:t>。</w:t>
      </w:r>
    </w:p>
    <w:p w14:paraId="41016884" w14:textId="77777777" w:rsidR="003B03E0" w:rsidRPr="00EB0068" w:rsidRDefault="00EF7383">
      <w:pPr>
        <w:spacing w:line="360" w:lineRule="auto"/>
        <w:ind w:firstLineChars="200" w:firstLine="480"/>
        <w:rPr>
          <w:bCs/>
          <w:sz w:val="24"/>
        </w:rPr>
      </w:pPr>
      <w:proofErr w:type="gramStart"/>
      <w:r w:rsidRPr="00EB0068">
        <w:rPr>
          <w:rFonts w:hint="eastAsia"/>
          <w:bCs/>
          <w:sz w:val="24"/>
        </w:rPr>
        <w:t>侧袋机制</w:t>
      </w:r>
      <w:proofErr w:type="gramEnd"/>
      <w:r w:rsidRPr="00EB0068">
        <w:rPr>
          <w:rFonts w:hint="eastAsia"/>
          <w:bCs/>
          <w:sz w:val="24"/>
        </w:rPr>
        <w:t>实施期间，本部分约定的投资组合比例、投资策略、组合限制、业绩比较基准、风险收益特征等约定仅</w:t>
      </w:r>
      <w:proofErr w:type="gramStart"/>
      <w:r w:rsidRPr="00EB0068">
        <w:rPr>
          <w:rFonts w:hint="eastAsia"/>
          <w:bCs/>
          <w:sz w:val="24"/>
        </w:rPr>
        <w:t>适用于主袋账户</w:t>
      </w:r>
      <w:proofErr w:type="gramEnd"/>
      <w:r w:rsidRPr="00EB0068">
        <w:rPr>
          <w:rFonts w:hint="eastAsia"/>
          <w:bCs/>
          <w:sz w:val="24"/>
        </w:rPr>
        <w:t>。</w:t>
      </w:r>
    </w:p>
    <w:p w14:paraId="6E13575B" w14:textId="77777777" w:rsidR="003B03E0" w:rsidRPr="00EB0068" w:rsidRDefault="00EF7383">
      <w:pPr>
        <w:spacing w:line="360" w:lineRule="auto"/>
        <w:ind w:firstLineChars="200" w:firstLine="480"/>
        <w:rPr>
          <w:bCs/>
          <w:sz w:val="24"/>
        </w:rPr>
      </w:pPr>
      <w:proofErr w:type="gramStart"/>
      <w:r w:rsidRPr="00EB0068">
        <w:rPr>
          <w:rFonts w:hint="eastAsia"/>
          <w:bCs/>
          <w:sz w:val="24"/>
        </w:rPr>
        <w:t>侧袋账户</w:t>
      </w:r>
      <w:proofErr w:type="gramEnd"/>
      <w:r w:rsidRPr="00EB0068">
        <w:rPr>
          <w:rFonts w:hint="eastAsia"/>
          <w:bCs/>
          <w:sz w:val="24"/>
        </w:rPr>
        <w:t>的实施条件、实施程序、运作安排、投资安排、特定资产的处置变现和支付等对投资者权益有重大影响的事项详见招募说明书的规定。</w:t>
      </w:r>
    </w:p>
    <w:p w14:paraId="16124587" w14:textId="77777777" w:rsidR="003B03E0" w:rsidRPr="00EB0068" w:rsidRDefault="003B03E0">
      <w:pPr>
        <w:spacing w:line="360" w:lineRule="auto"/>
        <w:ind w:firstLineChars="200" w:firstLine="480"/>
        <w:rPr>
          <w:bCs/>
          <w:sz w:val="24"/>
        </w:rPr>
        <w:sectPr w:rsidR="003B03E0" w:rsidRPr="00EB0068">
          <w:footerReference w:type="default" r:id="rId24"/>
          <w:pgSz w:w="12240" w:h="15840"/>
          <w:pgMar w:top="1440" w:right="1800" w:bottom="1440" w:left="1800" w:header="720" w:footer="720" w:gutter="0"/>
          <w:pgNumType w:start="1"/>
          <w:cols w:space="720"/>
        </w:sectPr>
      </w:pPr>
    </w:p>
    <w:p w14:paraId="560218D8" w14:textId="77777777" w:rsidR="003B03E0" w:rsidRPr="00EB0068" w:rsidRDefault="00EF7383">
      <w:pPr>
        <w:pStyle w:val="1"/>
        <w:spacing w:before="0" w:after="0"/>
        <w:jc w:val="center"/>
        <w:rPr>
          <w:rFonts w:ascii="Times New Roman"/>
          <w:color w:val="auto"/>
          <w:sz w:val="30"/>
        </w:rPr>
      </w:pPr>
      <w:bookmarkStart w:id="302" w:name="_Toc93226145"/>
      <w:bookmarkStart w:id="303" w:name="_Toc92662704"/>
      <w:bookmarkStart w:id="304" w:name="_Toc3054"/>
      <w:bookmarkStart w:id="305" w:name="_Toc18000"/>
      <w:bookmarkStart w:id="306" w:name="_Toc128310496"/>
      <w:bookmarkStart w:id="307" w:name="_Toc24034631"/>
      <w:bookmarkStart w:id="308" w:name="_Toc20102"/>
      <w:bookmarkStart w:id="309" w:name="_Toc139991743"/>
      <w:bookmarkStart w:id="310" w:name="_Toc141703893"/>
      <w:bookmarkStart w:id="311" w:name="_Toc13819"/>
      <w:bookmarkStart w:id="312" w:name="_Toc32030"/>
      <w:bookmarkStart w:id="313" w:name="_Toc26114"/>
      <w:bookmarkStart w:id="314" w:name="_Toc24474"/>
      <w:bookmarkStart w:id="315" w:name="_Toc20782"/>
      <w:bookmarkStart w:id="316" w:name="_Toc31611"/>
      <w:bookmarkStart w:id="317" w:name="_Toc21642"/>
      <w:bookmarkStart w:id="318" w:name="_Toc29561"/>
      <w:r w:rsidRPr="00EB0068">
        <w:rPr>
          <w:rFonts w:ascii="Times New Roman" w:hint="eastAsia"/>
          <w:color w:val="auto"/>
          <w:sz w:val="30"/>
        </w:rPr>
        <w:t>第十三部分</w:t>
      </w:r>
      <w:r w:rsidRPr="00EB0068">
        <w:rPr>
          <w:rFonts w:ascii="Times New Roman"/>
          <w:color w:val="auto"/>
          <w:sz w:val="30"/>
        </w:rPr>
        <w:t xml:space="preserve">  </w:t>
      </w:r>
      <w:r w:rsidRPr="00EB0068">
        <w:rPr>
          <w:rFonts w:ascii="Times New Roman" w:hint="eastAsia"/>
          <w:color w:val="auto"/>
          <w:sz w:val="30"/>
        </w:rPr>
        <w:t>基金</w:t>
      </w:r>
      <w:bookmarkEnd w:id="302"/>
      <w:bookmarkEnd w:id="303"/>
      <w:r w:rsidRPr="00EB0068">
        <w:rPr>
          <w:rFonts w:ascii="Times New Roman" w:hint="eastAsia"/>
          <w:color w:val="auto"/>
          <w:sz w:val="30"/>
        </w:rPr>
        <w:t>的财产</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297FF747" w14:textId="77777777" w:rsidR="003B03E0" w:rsidRPr="00EB0068" w:rsidRDefault="003B03E0">
      <w:pPr>
        <w:spacing w:line="360" w:lineRule="auto"/>
        <w:ind w:firstLineChars="200" w:firstLine="480"/>
        <w:rPr>
          <w:bCs/>
          <w:sz w:val="24"/>
        </w:rPr>
      </w:pPr>
    </w:p>
    <w:p w14:paraId="2D3E2C58" w14:textId="77777777" w:rsidR="003B03E0" w:rsidRPr="00EB0068" w:rsidRDefault="00EF7383">
      <w:pPr>
        <w:spacing w:line="360" w:lineRule="auto"/>
        <w:ind w:firstLineChars="200" w:firstLine="480"/>
        <w:rPr>
          <w:bCs/>
          <w:sz w:val="24"/>
        </w:rPr>
      </w:pPr>
      <w:r w:rsidRPr="00EB0068">
        <w:rPr>
          <w:rFonts w:hint="eastAsia"/>
          <w:bCs/>
          <w:sz w:val="24"/>
        </w:rPr>
        <w:t>一、基金资产总值</w:t>
      </w:r>
    </w:p>
    <w:p w14:paraId="453805BC" w14:textId="77777777" w:rsidR="003B03E0" w:rsidRPr="00EB0068" w:rsidRDefault="00EF7383">
      <w:pPr>
        <w:spacing w:line="360" w:lineRule="auto"/>
        <w:ind w:firstLineChars="200" w:firstLine="480"/>
        <w:rPr>
          <w:bCs/>
          <w:sz w:val="24"/>
        </w:rPr>
      </w:pPr>
      <w:r w:rsidRPr="00EB0068">
        <w:rPr>
          <w:rFonts w:hint="eastAsia"/>
          <w:bCs/>
          <w:sz w:val="24"/>
        </w:rPr>
        <w:t>基金资产总值是指基金拥有的各类有价证券、银行存款本息、基金应收款项及其他资产的价值总和。</w:t>
      </w:r>
    </w:p>
    <w:p w14:paraId="1140C801" w14:textId="77777777" w:rsidR="003B03E0" w:rsidRPr="00EB0068" w:rsidRDefault="00EF7383">
      <w:pPr>
        <w:spacing w:line="360" w:lineRule="auto"/>
        <w:ind w:firstLineChars="200" w:firstLine="480"/>
        <w:rPr>
          <w:bCs/>
          <w:sz w:val="24"/>
        </w:rPr>
      </w:pPr>
      <w:r w:rsidRPr="00EB0068">
        <w:rPr>
          <w:rFonts w:hint="eastAsia"/>
          <w:bCs/>
          <w:sz w:val="24"/>
        </w:rPr>
        <w:t>二、基金资产净值</w:t>
      </w:r>
    </w:p>
    <w:p w14:paraId="7D458582" w14:textId="77777777" w:rsidR="003B03E0" w:rsidRPr="00EB0068" w:rsidRDefault="00EF7383">
      <w:pPr>
        <w:spacing w:line="360" w:lineRule="auto"/>
        <w:ind w:firstLineChars="200" w:firstLine="480"/>
        <w:rPr>
          <w:bCs/>
          <w:sz w:val="24"/>
        </w:rPr>
      </w:pPr>
      <w:r w:rsidRPr="00EB0068">
        <w:rPr>
          <w:rFonts w:hint="eastAsia"/>
          <w:bCs/>
          <w:sz w:val="24"/>
        </w:rPr>
        <w:t>基金资产净值是指基金资产总值减去基金负债后的价值。</w:t>
      </w:r>
    </w:p>
    <w:p w14:paraId="6F1FC070" w14:textId="77777777" w:rsidR="003B03E0" w:rsidRPr="00EB0068" w:rsidRDefault="00EF7383">
      <w:pPr>
        <w:spacing w:line="360" w:lineRule="auto"/>
        <w:ind w:firstLineChars="200" w:firstLine="480"/>
        <w:rPr>
          <w:bCs/>
          <w:sz w:val="24"/>
        </w:rPr>
      </w:pPr>
      <w:r w:rsidRPr="00EB0068">
        <w:rPr>
          <w:rFonts w:hint="eastAsia"/>
          <w:bCs/>
          <w:sz w:val="24"/>
        </w:rPr>
        <w:t>三、基金财产的账户</w:t>
      </w:r>
    </w:p>
    <w:p w14:paraId="30267E67" w14:textId="77777777" w:rsidR="003B03E0" w:rsidRPr="00EB0068" w:rsidRDefault="00EF7383">
      <w:pPr>
        <w:spacing w:line="360" w:lineRule="auto"/>
        <w:ind w:firstLineChars="200" w:firstLine="480"/>
      </w:pPr>
      <w:r w:rsidRPr="00EB0068">
        <w:rPr>
          <w:rFonts w:hint="eastAsia"/>
          <w:bCs/>
          <w:sz w:val="24"/>
        </w:rPr>
        <w:t>基金托管人根据相关法律法规、规范性文件为本基金开立资金账户、证券账户以及投资所需的其他专用账户。开立的基金专用账户与基金管理人、基金托管人、基金销售机构和基金登记机构自有的财产账户以及其他基金财产账户相独立。</w:t>
      </w:r>
    </w:p>
    <w:p w14:paraId="4FCBF6AE" w14:textId="77777777" w:rsidR="003B03E0" w:rsidRPr="00EB0068" w:rsidRDefault="00EF7383">
      <w:pPr>
        <w:spacing w:line="360" w:lineRule="auto"/>
        <w:ind w:firstLineChars="200" w:firstLine="480"/>
        <w:rPr>
          <w:bCs/>
          <w:sz w:val="24"/>
        </w:rPr>
      </w:pPr>
      <w:r w:rsidRPr="00EB0068">
        <w:rPr>
          <w:rFonts w:hint="eastAsia"/>
          <w:bCs/>
          <w:sz w:val="24"/>
        </w:rPr>
        <w:t>四、基金财产的保管和处分</w:t>
      </w:r>
    </w:p>
    <w:p w14:paraId="5EC35311" w14:textId="77777777" w:rsidR="003B03E0" w:rsidRPr="00EB0068" w:rsidRDefault="00EF7383">
      <w:pPr>
        <w:spacing w:line="360" w:lineRule="auto"/>
        <w:ind w:firstLineChars="200" w:firstLine="480"/>
        <w:rPr>
          <w:bCs/>
          <w:sz w:val="24"/>
        </w:rPr>
      </w:pPr>
      <w:r w:rsidRPr="00EB0068">
        <w:rPr>
          <w:rFonts w:hint="eastAsia"/>
          <w:bCs/>
          <w:sz w:val="24"/>
        </w:rPr>
        <w:t>本基金财产独立于基金管理人、基金托管人和基金销售机构的财产，并由基金托管人保管。基金管理人、基金托管人、基金登记机构和基金销售机构以其自有的财产承担其自身的法律责任，其债权人不得对本基金财产行使请求冻结、扣押或其他权利。除依法</w:t>
      </w:r>
      <w:proofErr w:type="gramStart"/>
      <w:r w:rsidRPr="00EB0068">
        <w:rPr>
          <w:rFonts w:hint="eastAsia"/>
          <w:bCs/>
          <w:sz w:val="24"/>
        </w:rPr>
        <w:t>律法规</w:t>
      </w:r>
      <w:proofErr w:type="gramEnd"/>
      <w:r w:rsidRPr="00EB0068">
        <w:rPr>
          <w:rFonts w:hint="eastAsia"/>
          <w:bCs/>
          <w:sz w:val="24"/>
        </w:rPr>
        <w:t>和《基金合同》的规定处分外，基金财产不得被处分。</w:t>
      </w:r>
    </w:p>
    <w:p w14:paraId="0656958F" w14:textId="77777777" w:rsidR="003B03E0" w:rsidRPr="00EB0068" w:rsidRDefault="00EF7383">
      <w:pPr>
        <w:spacing w:line="360" w:lineRule="auto"/>
        <w:ind w:firstLineChars="200" w:firstLine="480"/>
        <w:rPr>
          <w:bCs/>
          <w:sz w:val="24"/>
        </w:rPr>
      </w:pPr>
      <w:r w:rsidRPr="00EB0068">
        <w:rPr>
          <w:rFonts w:hint="eastAsia"/>
          <w:bCs/>
          <w:sz w:val="24"/>
        </w:rPr>
        <w:t>基金管理人、基金托管人因依法解散、被依法撤销或者被依法宣告破产等原因进行清算的，基金财产不属于其清算财产。基金管理人管理运作基金财产所产生的债权，不得与其固有资产产生的债务相互</w:t>
      </w:r>
      <w:proofErr w:type="gramStart"/>
      <w:r w:rsidRPr="00EB0068">
        <w:rPr>
          <w:rFonts w:hint="eastAsia"/>
          <w:bCs/>
          <w:sz w:val="24"/>
        </w:rPr>
        <w:t>抵销</w:t>
      </w:r>
      <w:proofErr w:type="gramEnd"/>
      <w:r w:rsidRPr="00EB0068">
        <w:rPr>
          <w:rFonts w:hint="eastAsia"/>
          <w:bCs/>
          <w:sz w:val="24"/>
        </w:rPr>
        <w:t>；基金管理人管理运作不同基金的基金财产所产生的债权债务不得相互</w:t>
      </w:r>
      <w:proofErr w:type="gramStart"/>
      <w:r w:rsidRPr="00EB0068">
        <w:rPr>
          <w:rFonts w:hint="eastAsia"/>
          <w:bCs/>
          <w:sz w:val="24"/>
        </w:rPr>
        <w:t>抵销</w:t>
      </w:r>
      <w:proofErr w:type="gramEnd"/>
      <w:r w:rsidRPr="00EB0068">
        <w:rPr>
          <w:rFonts w:hint="eastAsia"/>
          <w:bCs/>
          <w:sz w:val="24"/>
        </w:rPr>
        <w:t>。非因基金财产本身承担的债务，不得对基金财产强制执行。</w:t>
      </w:r>
      <w:bookmarkStart w:id="319" w:name="_Hlt88900062"/>
      <w:bookmarkStart w:id="320" w:name="_Hlt88841837"/>
      <w:bookmarkEnd w:id="319"/>
      <w:bookmarkEnd w:id="320"/>
    </w:p>
    <w:p w14:paraId="42B45562" w14:textId="77777777" w:rsidR="003B03E0" w:rsidRPr="00EB0068" w:rsidRDefault="003B03E0">
      <w:pPr>
        <w:spacing w:line="360" w:lineRule="auto"/>
        <w:ind w:firstLineChars="200" w:firstLine="480"/>
        <w:rPr>
          <w:bCs/>
          <w:sz w:val="24"/>
        </w:rPr>
      </w:pPr>
    </w:p>
    <w:p w14:paraId="654D3D1D" w14:textId="77777777" w:rsidR="003B03E0" w:rsidRPr="00EB0068" w:rsidRDefault="003B03E0">
      <w:pPr>
        <w:spacing w:line="360" w:lineRule="auto"/>
        <w:ind w:firstLineChars="200" w:firstLine="480"/>
        <w:rPr>
          <w:bCs/>
          <w:sz w:val="24"/>
        </w:rPr>
        <w:sectPr w:rsidR="003B03E0" w:rsidRPr="00EB0068">
          <w:footerReference w:type="default" r:id="rId25"/>
          <w:pgSz w:w="12240" w:h="15840"/>
          <w:pgMar w:top="1440" w:right="1800" w:bottom="1440" w:left="1800" w:header="720" w:footer="720" w:gutter="0"/>
          <w:pgNumType w:start="1"/>
          <w:cols w:space="720"/>
        </w:sectPr>
      </w:pPr>
    </w:p>
    <w:p w14:paraId="5F2E7F1D" w14:textId="77777777" w:rsidR="003B03E0" w:rsidRPr="00EB0068" w:rsidRDefault="00EF7383">
      <w:pPr>
        <w:pStyle w:val="1"/>
        <w:spacing w:before="0" w:after="0"/>
        <w:jc w:val="center"/>
        <w:rPr>
          <w:rFonts w:ascii="Times New Roman"/>
          <w:color w:val="auto"/>
          <w:sz w:val="30"/>
        </w:rPr>
      </w:pPr>
      <w:bookmarkStart w:id="321" w:name="_Toc27832"/>
      <w:bookmarkStart w:id="322" w:name="_Toc19714"/>
      <w:bookmarkStart w:id="323" w:name="_Toc24034632"/>
      <w:bookmarkStart w:id="324" w:name="_Toc17782"/>
      <w:bookmarkStart w:id="325" w:name="_Toc31917"/>
      <w:bookmarkStart w:id="326" w:name="_Toc871"/>
      <w:bookmarkStart w:id="327" w:name="_Toc2623"/>
      <w:bookmarkStart w:id="328" w:name="_Toc7802"/>
      <w:bookmarkStart w:id="329" w:name="_Toc139991744"/>
      <w:bookmarkStart w:id="330" w:name="_Toc141703894"/>
      <w:r w:rsidRPr="00EB0068">
        <w:rPr>
          <w:rFonts w:ascii="Times New Roman" w:hint="eastAsia"/>
          <w:color w:val="auto"/>
          <w:sz w:val="30"/>
        </w:rPr>
        <w:t>第十四部分</w:t>
      </w:r>
      <w:r w:rsidRPr="00EB0068">
        <w:rPr>
          <w:rFonts w:ascii="Times New Roman"/>
          <w:color w:val="auto"/>
          <w:sz w:val="30"/>
        </w:rPr>
        <w:t xml:space="preserve">  </w:t>
      </w:r>
      <w:r w:rsidRPr="00EB0068">
        <w:rPr>
          <w:rFonts w:ascii="Times New Roman" w:hint="eastAsia"/>
          <w:color w:val="auto"/>
          <w:sz w:val="30"/>
        </w:rPr>
        <w:t>基金资产估值</w:t>
      </w:r>
      <w:bookmarkEnd w:id="321"/>
      <w:bookmarkEnd w:id="322"/>
      <w:bookmarkEnd w:id="323"/>
      <w:bookmarkEnd w:id="324"/>
      <w:bookmarkEnd w:id="325"/>
      <w:bookmarkEnd w:id="326"/>
      <w:bookmarkEnd w:id="327"/>
      <w:bookmarkEnd w:id="328"/>
    </w:p>
    <w:p w14:paraId="15CF65DC" w14:textId="77777777" w:rsidR="003B03E0" w:rsidRPr="00EB0068" w:rsidRDefault="003B03E0">
      <w:pPr>
        <w:spacing w:line="360" w:lineRule="auto"/>
        <w:ind w:firstLineChars="200" w:firstLine="480"/>
        <w:rPr>
          <w:bCs/>
          <w:sz w:val="24"/>
        </w:rPr>
      </w:pPr>
    </w:p>
    <w:p w14:paraId="50837918" w14:textId="77777777" w:rsidR="003B03E0" w:rsidRPr="00EB0068" w:rsidRDefault="00EF7383">
      <w:pPr>
        <w:spacing w:line="360" w:lineRule="auto"/>
        <w:ind w:firstLineChars="200" w:firstLine="480"/>
        <w:rPr>
          <w:bCs/>
          <w:sz w:val="24"/>
        </w:rPr>
      </w:pPr>
      <w:bookmarkStart w:id="331" w:name="_Toc139991745"/>
      <w:bookmarkStart w:id="332" w:name="_Toc141703895"/>
      <w:bookmarkStart w:id="333" w:name="_Toc32046"/>
      <w:bookmarkEnd w:id="329"/>
      <w:bookmarkEnd w:id="330"/>
      <w:r w:rsidRPr="00EB0068">
        <w:rPr>
          <w:rFonts w:hint="eastAsia"/>
          <w:bCs/>
          <w:sz w:val="24"/>
        </w:rPr>
        <w:t>一、估值日</w:t>
      </w:r>
    </w:p>
    <w:p w14:paraId="5EC97531" w14:textId="77777777" w:rsidR="003B03E0" w:rsidRPr="00EB0068" w:rsidRDefault="00EF7383">
      <w:pPr>
        <w:spacing w:line="360" w:lineRule="auto"/>
        <w:ind w:firstLineChars="200" w:firstLine="480"/>
        <w:rPr>
          <w:bCs/>
          <w:sz w:val="24"/>
        </w:rPr>
      </w:pPr>
      <w:r w:rsidRPr="00EB0068">
        <w:rPr>
          <w:rFonts w:hint="eastAsia"/>
          <w:bCs/>
          <w:sz w:val="24"/>
        </w:rPr>
        <w:t>本基金的估值日为本基金相关的证券交易场所的交易日以及国家法律法规规定需要对外披露基金净值的</w:t>
      </w:r>
      <w:proofErr w:type="gramStart"/>
      <w:r w:rsidRPr="00EB0068">
        <w:rPr>
          <w:rFonts w:hint="eastAsia"/>
          <w:bCs/>
          <w:sz w:val="24"/>
        </w:rPr>
        <w:t>非交易</w:t>
      </w:r>
      <w:proofErr w:type="gramEnd"/>
      <w:r w:rsidRPr="00EB0068">
        <w:rPr>
          <w:rFonts w:hint="eastAsia"/>
          <w:bCs/>
          <w:sz w:val="24"/>
        </w:rPr>
        <w:t>日。</w:t>
      </w:r>
    </w:p>
    <w:p w14:paraId="71A1D315" w14:textId="77777777" w:rsidR="003B03E0" w:rsidRPr="00EB0068" w:rsidRDefault="00EF7383">
      <w:pPr>
        <w:spacing w:line="360" w:lineRule="auto"/>
        <w:ind w:firstLineChars="200" w:firstLine="480"/>
        <w:rPr>
          <w:bCs/>
          <w:sz w:val="24"/>
        </w:rPr>
      </w:pPr>
      <w:r w:rsidRPr="00EB0068">
        <w:rPr>
          <w:rFonts w:hint="eastAsia"/>
          <w:bCs/>
          <w:sz w:val="24"/>
        </w:rPr>
        <w:t>二、估值对象</w:t>
      </w:r>
    </w:p>
    <w:p w14:paraId="682BB740" w14:textId="77777777" w:rsidR="003B03E0" w:rsidRPr="00EB0068" w:rsidRDefault="00EF7383">
      <w:pPr>
        <w:spacing w:line="360" w:lineRule="auto"/>
        <w:ind w:firstLineChars="200" w:firstLine="480"/>
        <w:rPr>
          <w:bCs/>
          <w:sz w:val="24"/>
        </w:rPr>
      </w:pPr>
      <w:r w:rsidRPr="00EB0068">
        <w:rPr>
          <w:rFonts w:hint="eastAsia"/>
          <w:bCs/>
          <w:sz w:val="24"/>
        </w:rPr>
        <w:t>基金所拥有的股票、</w:t>
      </w:r>
      <w:bookmarkStart w:id="334" w:name="_Hlk31791737"/>
      <w:r w:rsidRPr="00EB0068">
        <w:rPr>
          <w:rFonts w:hint="eastAsia"/>
          <w:bCs/>
          <w:sz w:val="24"/>
        </w:rPr>
        <w:t>股指期货合约、国债期货合约、股票期权合约</w:t>
      </w:r>
      <w:bookmarkEnd w:id="334"/>
      <w:r w:rsidRPr="00EB0068">
        <w:rPr>
          <w:rFonts w:hint="eastAsia"/>
          <w:bCs/>
          <w:sz w:val="24"/>
        </w:rPr>
        <w:t>、债券和银行存款本息、应收款项、</w:t>
      </w:r>
      <w:bookmarkStart w:id="335" w:name="_Hlk36119170"/>
      <w:r w:rsidRPr="00EB0068">
        <w:rPr>
          <w:rFonts w:hint="eastAsia"/>
          <w:bCs/>
          <w:sz w:val="24"/>
        </w:rPr>
        <w:t>资产支持证券、</w:t>
      </w:r>
      <w:bookmarkEnd w:id="335"/>
      <w:r w:rsidRPr="00EB0068">
        <w:rPr>
          <w:rFonts w:hint="eastAsia"/>
          <w:bCs/>
          <w:sz w:val="24"/>
        </w:rPr>
        <w:t>其它投资等资产及负债。</w:t>
      </w:r>
    </w:p>
    <w:p w14:paraId="7021FE5E" w14:textId="77777777" w:rsidR="003B03E0" w:rsidRPr="00EB0068" w:rsidRDefault="00EF7383">
      <w:pPr>
        <w:spacing w:line="360" w:lineRule="auto"/>
        <w:ind w:firstLineChars="200" w:firstLine="480"/>
        <w:rPr>
          <w:bCs/>
          <w:sz w:val="24"/>
        </w:rPr>
      </w:pPr>
      <w:r w:rsidRPr="00EB0068">
        <w:rPr>
          <w:rFonts w:hint="eastAsia"/>
          <w:bCs/>
          <w:sz w:val="24"/>
        </w:rPr>
        <w:t>三、估值原则</w:t>
      </w:r>
    </w:p>
    <w:p w14:paraId="63286078" w14:textId="77777777" w:rsidR="003B03E0" w:rsidRPr="00EB0068" w:rsidRDefault="00EF7383">
      <w:pPr>
        <w:spacing w:line="360" w:lineRule="auto"/>
        <w:ind w:firstLineChars="200" w:firstLine="480"/>
        <w:rPr>
          <w:bCs/>
          <w:sz w:val="24"/>
        </w:rPr>
      </w:pPr>
      <w:r w:rsidRPr="00EB0068">
        <w:rPr>
          <w:rFonts w:hint="eastAsia"/>
          <w:bCs/>
          <w:sz w:val="24"/>
        </w:rPr>
        <w:t>基金管理人在确定相关金融资产和金融负债的公允价值时，应符合《企业会计准则》、监管部门有关规定。</w:t>
      </w:r>
    </w:p>
    <w:p w14:paraId="1F09D368" w14:textId="77777777" w:rsidR="003B03E0" w:rsidRPr="00EB0068" w:rsidRDefault="00EF7383">
      <w:pPr>
        <w:spacing w:line="360" w:lineRule="auto"/>
        <w:ind w:firstLineChars="200" w:firstLine="480"/>
        <w:rPr>
          <w:bCs/>
          <w:sz w:val="24"/>
        </w:rPr>
      </w:pPr>
      <w:r w:rsidRPr="00EB0068">
        <w:rPr>
          <w:rFonts w:hint="eastAsia"/>
          <w:bCs/>
          <w:sz w:val="24"/>
        </w:rPr>
        <w:t>（一）对存在活跃市场且能够获取相同资产或负债报价的投资品种，在估值日有报价的，除会计准则规定的例外情况外，应将该报价不加调整地应用于该资产或负债的公允价值计量。估值日无报价且最近交易日后未发生影响公允价值计量的重大事件的，应采用最近交易日的报价确定公允价值。有充足证据表明估值日或最近交易日的报价不能真实反映公允价值的，应对报价进行调整，确定公允价值。</w:t>
      </w:r>
    </w:p>
    <w:p w14:paraId="57000144" w14:textId="77777777" w:rsidR="003B03E0" w:rsidRPr="00EB0068" w:rsidRDefault="00EF7383">
      <w:pPr>
        <w:spacing w:line="360" w:lineRule="auto"/>
        <w:ind w:firstLineChars="200" w:firstLine="480"/>
        <w:rPr>
          <w:bCs/>
          <w:sz w:val="24"/>
        </w:rPr>
      </w:pPr>
      <w:r w:rsidRPr="00EB0068">
        <w:rPr>
          <w:rFonts w:hint="eastAsia"/>
          <w:bCs/>
          <w:sz w:val="24"/>
        </w:rPr>
        <w:t>与上述投资品种相同，但具有不同特征的，应以相同资产或负债的公允价值为基础，并在估值技术中考虑不同特征因素的影响。特征是指对资产出售或使用的限制等，如果该限制是针对资产持有者的，那么在估值技术中不应将该限制作为特征考虑。此外，基金管理人不应考虑因其大量持有相关资产或负债所产生的溢价或折价。</w:t>
      </w:r>
    </w:p>
    <w:p w14:paraId="363D684B" w14:textId="77777777" w:rsidR="003B03E0" w:rsidRPr="00EB0068" w:rsidRDefault="00EF7383">
      <w:pPr>
        <w:spacing w:line="360" w:lineRule="auto"/>
        <w:ind w:firstLineChars="200" w:firstLine="480"/>
        <w:rPr>
          <w:bCs/>
          <w:sz w:val="24"/>
        </w:rPr>
      </w:pPr>
      <w:r w:rsidRPr="00EB0068">
        <w:rPr>
          <w:rFonts w:hint="eastAsia"/>
          <w:bCs/>
          <w:sz w:val="24"/>
        </w:rPr>
        <w:t>（二）对不存在活跃市场的投资品种，应采用在当前情况下适用并且有足够可利用数据和其他信息支持的估值技术确定公允价值。采用估值技术确定公允价值时，应优先使用可观察输入值，只有在无法取得相关资产或负债可观察输入值或取得不切实可行的情况下，才可以使用不可观察输入值。</w:t>
      </w:r>
    </w:p>
    <w:p w14:paraId="6CD6CFDF" w14:textId="77777777" w:rsidR="003B03E0" w:rsidRPr="00EB0068" w:rsidRDefault="00EF7383">
      <w:pPr>
        <w:spacing w:line="360" w:lineRule="auto"/>
        <w:ind w:firstLineChars="200" w:firstLine="480"/>
        <w:rPr>
          <w:bCs/>
          <w:sz w:val="24"/>
        </w:rPr>
      </w:pPr>
      <w:r w:rsidRPr="00EB0068">
        <w:rPr>
          <w:rFonts w:hint="eastAsia"/>
          <w:bCs/>
          <w:sz w:val="24"/>
        </w:rPr>
        <w:t>（三）如经济环境发生重大变化或证券发行人发生影响证券价格的重大事件，使潜在估值调整对前一估值日的基金资产净值的影响在</w:t>
      </w:r>
      <w:r w:rsidRPr="00EB0068">
        <w:rPr>
          <w:bCs/>
          <w:sz w:val="24"/>
        </w:rPr>
        <w:t>0.25%</w:t>
      </w:r>
      <w:r w:rsidRPr="00EB0068">
        <w:rPr>
          <w:rFonts w:hint="eastAsia"/>
          <w:bCs/>
          <w:sz w:val="24"/>
        </w:rPr>
        <w:t>以上的，应对估值进行调整并确定公允价值。</w:t>
      </w:r>
    </w:p>
    <w:p w14:paraId="07F19AEC" w14:textId="77777777" w:rsidR="003B03E0" w:rsidRPr="00EB0068" w:rsidRDefault="00EF7383">
      <w:pPr>
        <w:spacing w:line="360" w:lineRule="auto"/>
        <w:ind w:firstLineChars="200" w:firstLine="480"/>
        <w:rPr>
          <w:bCs/>
          <w:sz w:val="24"/>
        </w:rPr>
      </w:pPr>
      <w:r w:rsidRPr="00EB0068">
        <w:rPr>
          <w:rFonts w:hint="eastAsia"/>
          <w:bCs/>
          <w:sz w:val="24"/>
        </w:rPr>
        <w:t>四、估值方法</w:t>
      </w:r>
    </w:p>
    <w:p w14:paraId="5AD0FB6B"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、证券交易所上市的有价证券的估值</w:t>
      </w:r>
    </w:p>
    <w:p w14:paraId="1E4A0DBE"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交易所上市的有价证券（包括股票等），以其估值日在证券交易所挂牌的市价（收盘价）估值；估值日无交易的，最近交易日后经济环境未发生重大变化且证券发行机构未发生影响证券价格的重大事件的，以最近交易日的市价（收盘价）估值；如最近交易日后经济环境发生了重大变化或证券发行机构发生影响证券价格的重大事件的，可参考类似投资品种的现行市价及重大变化因素，调整最近交易市价，确定公允价格；</w:t>
      </w:r>
    </w:p>
    <w:p w14:paraId="19FDEBA5"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）交易所上市交易或挂牌转让的固定收益品种（本基金合同另有规定的除外），选取估值日第三方估值机构提供的相应品种对应的估值净价估值，具体估值机构由基金管理人与基金托管人另行协商约定；</w:t>
      </w:r>
    </w:p>
    <w:p w14:paraId="34D899DF" w14:textId="77777777" w:rsidR="000E01D5" w:rsidRPr="00EB0068" w:rsidRDefault="00E77C6D">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）交易所上市交易的可转换债券按估值日收盘价减去债券收盘价中所含的债券应收利息（税后）得到的净价进行估值；估值日没有交易的，且最近交易日后经济环境未发生重大变化，按最近交易</w:t>
      </w:r>
      <w:proofErr w:type="gramStart"/>
      <w:r w:rsidRPr="00EB0068">
        <w:rPr>
          <w:rFonts w:hint="eastAsia"/>
          <w:bCs/>
          <w:sz w:val="24"/>
        </w:rPr>
        <w:t>日固定</w:t>
      </w:r>
      <w:proofErr w:type="gramEnd"/>
      <w:r w:rsidRPr="00EB0068">
        <w:rPr>
          <w:rFonts w:hint="eastAsia"/>
          <w:bCs/>
          <w:sz w:val="24"/>
        </w:rPr>
        <w:t>收益品种收盘价减去固定收益品种收盘价中所含的固定收益品种应收利息（税后）</w:t>
      </w:r>
      <w:r w:rsidRPr="00EB0068">
        <w:rPr>
          <w:bCs/>
          <w:sz w:val="24"/>
        </w:rPr>
        <w:t xml:space="preserve"> </w:t>
      </w:r>
      <w:r w:rsidRPr="00EB0068">
        <w:rPr>
          <w:rFonts w:hint="eastAsia"/>
          <w:bCs/>
          <w:sz w:val="24"/>
        </w:rPr>
        <w:t>得到的净价进行估值。如最近交易日后经济环境发生了重大变化的，可参考类似投资品种的现行市价及重大变化因素，调整最近交易市价，确定公允价格；</w:t>
      </w:r>
    </w:p>
    <w:p w14:paraId="3DAB2969" w14:textId="12893590" w:rsidR="003B03E0" w:rsidRPr="00EB0068" w:rsidRDefault="00EF7383">
      <w:pPr>
        <w:spacing w:line="360" w:lineRule="auto"/>
        <w:ind w:firstLineChars="200" w:firstLine="480"/>
        <w:rPr>
          <w:bCs/>
          <w:sz w:val="24"/>
        </w:rPr>
      </w:pPr>
      <w:r w:rsidRPr="00EB0068">
        <w:rPr>
          <w:rFonts w:hint="eastAsia"/>
          <w:bCs/>
          <w:sz w:val="24"/>
        </w:rPr>
        <w:t>交易所上市实行全价交易的固定收益品种（可转换债券除外），选取第三方估值机构提供的估值全价减去估值全价中所含的固定收益品种（税后）应收利息得到的净价进行估值；</w:t>
      </w:r>
    </w:p>
    <w:p w14:paraId="6A6067BA"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）交易所上市不存在活跃市场的有价证券，采用估值技术确定公允价值。交易所上市的资产支持证券，采用估值技术确定公允价值，在估值技术难以可靠计量公允价值的情况下，按成本估值。</w:t>
      </w:r>
    </w:p>
    <w:p w14:paraId="0F782875" w14:textId="77777777" w:rsidR="003B03E0" w:rsidRPr="00EB0068" w:rsidRDefault="00EF7383">
      <w:pPr>
        <w:spacing w:line="360" w:lineRule="auto"/>
        <w:ind w:firstLineChars="200" w:firstLine="480"/>
        <w:rPr>
          <w:bCs/>
        </w:rPr>
      </w:pPr>
      <w:r w:rsidRPr="00EB0068">
        <w:rPr>
          <w:rFonts w:hint="eastAsia"/>
          <w:bCs/>
          <w:sz w:val="24"/>
        </w:rPr>
        <w:t>（</w:t>
      </w:r>
      <w:r w:rsidRPr="00EB0068">
        <w:rPr>
          <w:bCs/>
          <w:sz w:val="24"/>
        </w:rPr>
        <w:t>5</w:t>
      </w:r>
      <w:r w:rsidRPr="00EB0068">
        <w:rPr>
          <w:rFonts w:hint="eastAsia"/>
          <w:bCs/>
          <w:sz w:val="24"/>
        </w:rPr>
        <w:t>）对在交易所市场发行未上市或未挂牌转让的债券，对存在活跃市场的情况下，应以活跃市场上未经调整的报价作为估值日的公允价值；对于活跃市场报价未能代表估值日公允价值的情况下，应对市场报价进行调整以确认估值日的公允价值；对于不存在市场活动或市场活动很少的情况下，应采用估值技术确定其公允价值。</w:t>
      </w:r>
    </w:p>
    <w:p w14:paraId="0FB4DAD6"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、处于未上市期间的有价证券应区分如下情况处理：</w:t>
      </w:r>
    </w:p>
    <w:p w14:paraId="283BFE6A"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）送股、转增股、配股和公开增发的新股，按估值日在证券交易所挂牌的同一股票的估值方法估值；该日无交易的，以最近一日的市价（收盘价）估值；</w:t>
      </w:r>
    </w:p>
    <w:p w14:paraId="209BE49A"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）首次公开发行未上市的股票和债券，采用估值技术确定公允价值，在估值技术难以可靠计量公允价值的情况下，按成本估值；</w:t>
      </w:r>
    </w:p>
    <w:p w14:paraId="179DB559"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流通受限的股票，指在发行时明确一定期限限售期的股票，包括但不限于非公开发行股票、首次公开发行股票时公司股东公开发售股份、通过大宗交易取得的带限售期的股票等（不包括停牌、新发行未上市、回购交易中的质押</w:t>
      </w:r>
      <w:proofErr w:type="gramStart"/>
      <w:r w:rsidRPr="00EB0068">
        <w:rPr>
          <w:rFonts w:hint="eastAsia"/>
          <w:bCs/>
          <w:sz w:val="24"/>
        </w:rPr>
        <w:t>券</w:t>
      </w:r>
      <w:proofErr w:type="gramEnd"/>
      <w:r w:rsidRPr="00EB0068">
        <w:rPr>
          <w:rFonts w:hint="eastAsia"/>
          <w:bCs/>
          <w:sz w:val="24"/>
        </w:rPr>
        <w:t>等流通受限股票），按监管机构或行业协会有关规定确定公允价值。</w:t>
      </w:r>
    </w:p>
    <w:p w14:paraId="1842E32A" w14:textId="77777777" w:rsidR="003B03E0" w:rsidRPr="00A572C1" w:rsidRDefault="00EF7383">
      <w:pPr>
        <w:spacing w:line="360" w:lineRule="auto"/>
        <w:ind w:firstLineChars="200" w:firstLine="480"/>
        <w:rPr>
          <w:sz w:val="24"/>
        </w:rPr>
      </w:pPr>
      <w:r w:rsidRPr="00EB0068">
        <w:rPr>
          <w:bCs/>
          <w:sz w:val="24"/>
        </w:rPr>
        <w:t>3</w:t>
      </w:r>
      <w:r w:rsidRPr="00EB0068">
        <w:rPr>
          <w:rFonts w:hint="eastAsia"/>
          <w:bCs/>
          <w:sz w:val="24"/>
        </w:rPr>
        <w:t>、对全国银行间市场上不含权的固定收益品种，按照第三方估值机构提供的相应品种当日的估值净价估值。对银行间市场上含权的固定收益品种，按照第三方估值机构提供的相应品种当日的唯一估值净价或推荐估值净价估值。对于含投资人回售权的固定收益品种，回售登记期截止日（含当日）后未行使回售权的按照长待偿期所对应的价格进行估值。对银行间市场未上市，且第三方估值机构未提供估值价格的债券，在发行利率与二级市场利率不存在明显差异，未上市期间市场利率没有发生大的变动的情况下，按成本估值。</w:t>
      </w:r>
    </w:p>
    <w:p w14:paraId="59116ED7"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、同一证券同时在两个或两个以上市场交易的，按证券所处的市场分别估值。</w:t>
      </w:r>
    </w:p>
    <w:p w14:paraId="0CD60ADF"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、本基金投资股指期货合约、国债期货合约，一般以估值当日结算价进行估值，估值当日无结算价的，且最近交易日后经济环境未发生重大变化的，采用最近交易日结算价估值。</w:t>
      </w:r>
    </w:p>
    <w:p w14:paraId="0A6BBB8C" w14:textId="77777777" w:rsidR="003B03E0" w:rsidRPr="00EB0068" w:rsidRDefault="00EF7383">
      <w:pPr>
        <w:spacing w:line="360" w:lineRule="auto"/>
        <w:ind w:firstLineChars="200" w:firstLine="480"/>
        <w:rPr>
          <w:bCs/>
          <w:sz w:val="24"/>
        </w:rPr>
      </w:pPr>
      <w:r w:rsidRPr="00EB0068">
        <w:rPr>
          <w:bCs/>
          <w:sz w:val="24"/>
        </w:rPr>
        <w:t>6</w:t>
      </w:r>
      <w:r w:rsidRPr="00EB0068">
        <w:rPr>
          <w:rFonts w:hint="eastAsia"/>
          <w:bCs/>
          <w:sz w:val="24"/>
        </w:rPr>
        <w:t>、本基金投资股票期权，根据相关法律法规以及监管部门的规定估值。</w:t>
      </w:r>
    </w:p>
    <w:p w14:paraId="6206959E" w14:textId="77777777" w:rsidR="003B03E0" w:rsidRPr="00EB0068" w:rsidRDefault="00EF7383">
      <w:pPr>
        <w:spacing w:line="360" w:lineRule="auto"/>
        <w:ind w:firstLineChars="200" w:firstLine="480"/>
        <w:rPr>
          <w:bCs/>
          <w:sz w:val="24"/>
        </w:rPr>
      </w:pPr>
      <w:r w:rsidRPr="00EB0068">
        <w:rPr>
          <w:bCs/>
          <w:sz w:val="24"/>
        </w:rPr>
        <w:t>7</w:t>
      </w:r>
      <w:r w:rsidRPr="00EB0068">
        <w:rPr>
          <w:rFonts w:hint="eastAsia"/>
          <w:bCs/>
          <w:sz w:val="24"/>
        </w:rPr>
        <w:t>、汇率</w:t>
      </w:r>
    </w:p>
    <w:p w14:paraId="31A6AB3C" w14:textId="04588C84" w:rsidR="003B03E0" w:rsidRPr="00EB0068" w:rsidRDefault="00EF7383">
      <w:pPr>
        <w:spacing w:line="360" w:lineRule="auto"/>
        <w:ind w:firstLineChars="200" w:firstLine="480"/>
        <w:rPr>
          <w:bCs/>
          <w:sz w:val="24"/>
        </w:rPr>
      </w:pPr>
      <w:r w:rsidRPr="00EB0068">
        <w:rPr>
          <w:rFonts w:hint="eastAsia"/>
          <w:bCs/>
          <w:sz w:val="24"/>
        </w:rPr>
        <w:t>本基金外币资产价值计算中，涉及主要货币对人民币汇率的，应当以基金估值日中国人民银行或其授权机构公布的人民币汇率中间价为准</w:t>
      </w:r>
      <w:r w:rsidR="00821E3A" w:rsidRPr="00EB0068">
        <w:rPr>
          <w:rFonts w:hint="eastAsia"/>
          <w:bCs/>
          <w:sz w:val="24"/>
        </w:rPr>
        <w:t>。</w:t>
      </w:r>
      <w:r w:rsidR="00E77C6D" w:rsidRPr="00EB0068" w:rsidDel="00E77C6D">
        <w:rPr>
          <w:bCs/>
          <w:sz w:val="24"/>
        </w:rPr>
        <w:t xml:space="preserve"> </w:t>
      </w:r>
    </w:p>
    <w:p w14:paraId="4D673965" w14:textId="77777777" w:rsidR="003B03E0" w:rsidRPr="00EB0068" w:rsidRDefault="00EF7383">
      <w:pPr>
        <w:spacing w:line="360" w:lineRule="auto"/>
        <w:ind w:firstLineChars="200" w:firstLine="480"/>
        <w:rPr>
          <w:bCs/>
          <w:sz w:val="24"/>
        </w:rPr>
      </w:pPr>
      <w:r w:rsidRPr="00EB0068">
        <w:rPr>
          <w:bCs/>
          <w:sz w:val="24"/>
        </w:rPr>
        <w:t>8</w:t>
      </w:r>
      <w:r w:rsidRPr="00EB0068">
        <w:rPr>
          <w:rFonts w:hint="eastAsia"/>
          <w:bCs/>
          <w:sz w:val="24"/>
        </w:rPr>
        <w:t>、税收：对于按照中国法律法规和基金投资境内外股票市场交易互联互通机制涉及的境外交易场所所在地的法律法规规定应交纳的各项税金，本基金将按权责发生制原则进行估值；对于因税收规定调整或其他原因导致基金实际交纳税金与估算的应交税金有差异的，基金将在相关税金调整日或实际支付日进行相应的估值调整。</w:t>
      </w:r>
    </w:p>
    <w:p w14:paraId="0C11B4E8" w14:textId="4B498A40" w:rsidR="003B03E0" w:rsidRPr="00EB0068" w:rsidRDefault="00EF7383">
      <w:pPr>
        <w:spacing w:line="360" w:lineRule="auto"/>
        <w:ind w:firstLineChars="200" w:firstLine="480"/>
        <w:rPr>
          <w:bCs/>
          <w:sz w:val="24"/>
        </w:rPr>
      </w:pPr>
      <w:r w:rsidRPr="00EB0068">
        <w:rPr>
          <w:bCs/>
          <w:sz w:val="24"/>
        </w:rPr>
        <w:t>9</w:t>
      </w:r>
      <w:r w:rsidRPr="00EB0068">
        <w:rPr>
          <w:rFonts w:hint="eastAsia"/>
          <w:bCs/>
          <w:sz w:val="24"/>
        </w:rPr>
        <w:t>、本基金封闭期届满转换为开放式运作后，当发生大额申购或赎回情形时，基金管理人可以采用摆动定价机制，以确保基金估值的公平性。具体处理原则与操作规范遵循相关法律法规以及监管部门、自律规则的规定。</w:t>
      </w:r>
    </w:p>
    <w:p w14:paraId="1E55DA43" w14:textId="5F49957C" w:rsidR="003B03E0" w:rsidRPr="00EB0068" w:rsidRDefault="00EF7383">
      <w:pPr>
        <w:spacing w:line="360" w:lineRule="auto"/>
        <w:ind w:firstLineChars="200" w:firstLine="480"/>
        <w:rPr>
          <w:bCs/>
          <w:sz w:val="24"/>
        </w:rPr>
      </w:pPr>
      <w:r w:rsidRPr="00EB0068">
        <w:rPr>
          <w:bCs/>
          <w:sz w:val="24"/>
        </w:rPr>
        <w:t>10</w:t>
      </w:r>
      <w:r w:rsidRPr="00EB0068">
        <w:rPr>
          <w:rFonts w:hint="eastAsia"/>
          <w:bCs/>
          <w:sz w:val="24"/>
        </w:rPr>
        <w:t>、本基金参与融资和转融通证券出借业务，按照相关法律法规和行业协会的相关规定进行估值。</w:t>
      </w:r>
    </w:p>
    <w:p w14:paraId="5EA2F5BC" w14:textId="24F8A6E4" w:rsidR="003B03E0" w:rsidRPr="00EB0068" w:rsidRDefault="00EF7383">
      <w:pPr>
        <w:spacing w:line="360" w:lineRule="auto"/>
        <w:ind w:firstLineChars="200" w:firstLine="480"/>
        <w:rPr>
          <w:sz w:val="24"/>
        </w:rPr>
      </w:pPr>
      <w:r w:rsidRPr="00EB0068">
        <w:rPr>
          <w:bCs/>
          <w:sz w:val="24"/>
        </w:rPr>
        <w:t>11</w:t>
      </w:r>
      <w:r w:rsidRPr="00EB0068">
        <w:rPr>
          <w:rFonts w:hint="eastAsia"/>
          <w:bCs/>
          <w:sz w:val="24"/>
        </w:rPr>
        <w:t>、如有确凿证据表明按上述方法进行估值不能客观反映其公允价值的，基金管理人可根据具体情况与基金托管人商定后，按最能反映公允价值的价格估值。</w:t>
      </w:r>
    </w:p>
    <w:p w14:paraId="2CBA0C62" w14:textId="7227416E" w:rsidR="003B03E0" w:rsidRPr="00EB0068" w:rsidRDefault="00EF7383">
      <w:pPr>
        <w:spacing w:line="360" w:lineRule="auto"/>
        <w:ind w:firstLineChars="200" w:firstLine="480"/>
        <w:rPr>
          <w:bCs/>
          <w:sz w:val="24"/>
        </w:rPr>
      </w:pPr>
      <w:r w:rsidRPr="00EB0068">
        <w:rPr>
          <w:bCs/>
          <w:sz w:val="24"/>
        </w:rPr>
        <w:t>12</w:t>
      </w:r>
      <w:r w:rsidRPr="00EB0068">
        <w:rPr>
          <w:rFonts w:hint="eastAsia"/>
          <w:bCs/>
          <w:sz w:val="24"/>
        </w:rPr>
        <w:t>、相关法律法规以及监管部门有强制规定的，从其规定。如有新增事项，按国家最新规定估值。</w:t>
      </w:r>
    </w:p>
    <w:p w14:paraId="7879D255" w14:textId="77777777" w:rsidR="003B03E0" w:rsidRPr="00EB0068" w:rsidRDefault="00EF7383">
      <w:pPr>
        <w:spacing w:line="360" w:lineRule="auto"/>
        <w:ind w:firstLineChars="200" w:firstLine="480"/>
        <w:rPr>
          <w:rStyle w:val="read"/>
          <w:bCs/>
          <w:sz w:val="24"/>
        </w:rPr>
      </w:pPr>
      <w:r w:rsidRPr="00EB0068">
        <w:rPr>
          <w:rStyle w:val="read"/>
          <w:rFonts w:hint="eastAsia"/>
          <w:bCs/>
          <w:sz w:val="24"/>
        </w:rPr>
        <w:t>如基金管理人或基金托管人发现基金估值违反基金合同订明的估值方法、程序及相关法律法规的规定或者未能充分维护基金份额持有人利益时，应立即通知对方，共同查明原因，双方协商解决。</w:t>
      </w:r>
    </w:p>
    <w:p w14:paraId="7486F2B3" w14:textId="77777777" w:rsidR="003B03E0" w:rsidRPr="00EB0068" w:rsidRDefault="00EF7383">
      <w:pPr>
        <w:spacing w:line="360" w:lineRule="auto"/>
        <w:ind w:firstLineChars="200" w:firstLine="480"/>
        <w:rPr>
          <w:bCs/>
          <w:sz w:val="24"/>
        </w:rPr>
      </w:pPr>
      <w:r w:rsidRPr="00EB0068">
        <w:rPr>
          <w:rFonts w:hint="eastAsia"/>
          <w:bCs/>
          <w:sz w:val="24"/>
        </w:rPr>
        <w:t>根据有关法律法规，基金资产净值计算和基金会计核算的义务由基金管理人承担。本基金的基金会计责任方由基金管理人担任，因此，就与本基金有关的会计问题，如经相关各方在平等基础上充分讨论后，仍无法达成一致的意见，按照基金管理人对基金净值的计算结果对外予以公布。</w:t>
      </w:r>
    </w:p>
    <w:p w14:paraId="7819A58D" w14:textId="77777777" w:rsidR="003B03E0" w:rsidRPr="00EB0068" w:rsidRDefault="00EF7383">
      <w:pPr>
        <w:spacing w:line="360" w:lineRule="auto"/>
        <w:ind w:firstLineChars="200" w:firstLine="480"/>
        <w:rPr>
          <w:bCs/>
          <w:sz w:val="24"/>
        </w:rPr>
      </w:pPr>
      <w:r w:rsidRPr="00EB0068">
        <w:rPr>
          <w:rFonts w:hint="eastAsia"/>
          <w:bCs/>
          <w:sz w:val="24"/>
        </w:rPr>
        <w:t>五、估值程序</w:t>
      </w:r>
    </w:p>
    <w:p w14:paraId="411FBA18" w14:textId="77777777" w:rsidR="00785D53" w:rsidRPr="00EB0068" w:rsidRDefault="00785D53" w:rsidP="00785D53">
      <w:pPr>
        <w:spacing w:line="360" w:lineRule="auto"/>
        <w:ind w:firstLineChars="200" w:firstLine="480"/>
        <w:rPr>
          <w:bCs/>
          <w:sz w:val="24"/>
        </w:rPr>
      </w:pPr>
      <w:r w:rsidRPr="00EB0068">
        <w:rPr>
          <w:bCs/>
          <w:sz w:val="24"/>
        </w:rPr>
        <w:t>1</w:t>
      </w:r>
      <w:r w:rsidRPr="00EB0068">
        <w:rPr>
          <w:rFonts w:hint="eastAsia"/>
          <w:bCs/>
          <w:sz w:val="24"/>
        </w:rPr>
        <w:t>、各类基金份额净值是按照每个工作日闭市后，该类基金资产净值除以当日该类基金份额的余额数量计算，均精确到</w:t>
      </w:r>
      <w:r w:rsidRPr="00EB0068">
        <w:rPr>
          <w:bCs/>
          <w:sz w:val="24"/>
        </w:rPr>
        <w:t>0.0001</w:t>
      </w:r>
      <w:r w:rsidRPr="00EB0068">
        <w:rPr>
          <w:rFonts w:hint="eastAsia"/>
          <w:bCs/>
          <w:sz w:val="24"/>
        </w:rPr>
        <w:t>元，小数点后第</w:t>
      </w:r>
      <w:r w:rsidRPr="00EB0068">
        <w:rPr>
          <w:bCs/>
          <w:sz w:val="24"/>
        </w:rPr>
        <w:t>5</w:t>
      </w:r>
      <w:r w:rsidRPr="00EB0068">
        <w:rPr>
          <w:rFonts w:hint="eastAsia"/>
          <w:bCs/>
          <w:sz w:val="24"/>
        </w:rPr>
        <w:t>位四舍五入。基金管理人可以设立大额赎回情形下的净值精度应急调整机制。国家另有规定的，从其规定。</w:t>
      </w:r>
    </w:p>
    <w:p w14:paraId="7932FDF6" w14:textId="77777777" w:rsidR="00785D53" w:rsidRPr="00EB0068" w:rsidRDefault="00785D53" w:rsidP="00785D53">
      <w:pPr>
        <w:spacing w:line="360" w:lineRule="auto"/>
        <w:ind w:firstLineChars="200" w:firstLine="480"/>
        <w:rPr>
          <w:bCs/>
          <w:sz w:val="24"/>
        </w:rPr>
      </w:pPr>
      <w:r w:rsidRPr="00EB0068">
        <w:rPr>
          <w:rFonts w:hint="eastAsia"/>
          <w:bCs/>
          <w:sz w:val="24"/>
        </w:rPr>
        <w:t>基金管理人于每个工作日计算基金资产净值及各类基金份额净值，并按规定公告。</w:t>
      </w:r>
    </w:p>
    <w:p w14:paraId="4E241BA7" w14:textId="77777777" w:rsidR="001D0E1D" w:rsidRPr="00EB0068" w:rsidRDefault="00785D53">
      <w:pPr>
        <w:spacing w:line="360" w:lineRule="auto"/>
        <w:ind w:firstLineChars="200" w:firstLine="480"/>
        <w:rPr>
          <w:bCs/>
          <w:sz w:val="24"/>
        </w:rPr>
      </w:pPr>
      <w:r w:rsidRPr="00EB0068">
        <w:rPr>
          <w:bCs/>
          <w:sz w:val="24"/>
        </w:rPr>
        <w:t>2</w:t>
      </w:r>
      <w:r w:rsidRPr="00EB0068">
        <w:rPr>
          <w:rFonts w:hint="eastAsia"/>
          <w:bCs/>
          <w:sz w:val="24"/>
        </w:rPr>
        <w:t>、基金管理人</w:t>
      </w:r>
      <w:proofErr w:type="gramStart"/>
      <w:r w:rsidRPr="00EB0068">
        <w:rPr>
          <w:rFonts w:hint="eastAsia"/>
          <w:bCs/>
          <w:sz w:val="24"/>
        </w:rPr>
        <w:t>应每个</w:t>
      </w:r>
      <w:proofErr w:type="gramEnd"/>
      <w:r w:rsidRPr="00EB0068">
        <w:rPr>
          <w:rFonts w:hint="eastAsia"/>
          <w:bCs/>
          <w:sz w:val="24"/>
        </w:rPr>
        <w:t>工作日对基金资产估值。但基金管理人根据法律法规或本基金合同的规定暂停估值时除外。基金管理人每个工作日对基金资产估值后，将各类基金份额净值结果发送基金托管人，经基金托管人复核无误后，由基金管理人按规定对外公布。</w:t>
      </w:r>
    </w:p>
    <w:p w14:paraId="18636A5C" w14:textId="77777777" w:rsidR="003B03E0" w:rsidRPr="00EB0068" w:rsidRDefault="00EF7383">
      <w:pPr>
        <w:spacing w:line="360" w:lineRule="auto"/>
        <w:ind w:firstLineChars="200" w:firstLine="480"/>
        <w:rPr>
          <w:bCs/>
          <w:sz w:val="24"/>
        </w:rPr>
      </w:pPr>
      <w:r w:rsidRPr="00EB0068">
        <w:rPr>
          <w:rFonts w:hint="eastAsia"/>
          <w:bCs/>
          <w:sz w:val="24"/>
        </w:rPr>
        <w:t>六、估值错误的处理</w:t>
      </w:r>
    </w:p>
    <w:p w14:paraId="11503D37" w14:textId="77777777" w:rsidR="00864A56" w:rsidRPr="00EB0068" w:rsidRDefault="00785D53">
      <w:pPr>
        <w:spacing w:line="360" w:lineRule="auto"/>
        <w:ind w:firstLineChars="200" w:firstLine="480"/>
        <w:rPr>
          <w:bCs/>
          <w:sz w:val="24"/>
        </w:rPr>
      </w:pPr>
      <w:r w:rsidRPr="00EB0068">
        <w:rPr>
          <w:rFonts w:hint="eastAsia"/>
          <w:bCs/>
          <w:sz w:val="24"/>
        </w:rPr>
        <w:t>基金管理人和基金托管人将采取必要、适当、合理的措施确保基金资产估值的准确性、及时性。当任一类基金份额净值小数点后</w:t>
      </w:r>
      <w:r w:rsidRPr="00EB0068">
        <w:rPr>
          <w:bCs/>
          <w:sz w:val="24"/>
        </w:rPr>
        <w:t>4</w:t>
      </w:r>
      <w:r w:rsidRPr="00EB0068">
        <w:rPr>
          <w:rFonts w:hint="eastAsia"/>
          <w:bCs/>
          <w:sz w:val="24"/>
        </w:rPr>
        <w:t>位以内</w:t>
      </w:r>
      <w:r w:rsidRPr="00EB0068">
        <w:rPr>
          <w:bCs/>
          <w:sz w:val="24"/>
        </w:rPr>
        <w:t>(</w:t>
      </w:r>
      <w:r w:rsidRPr="00EB0068">
        <w:rPr>
          <w:rFonts w:hint="eastAsia"/>
          <w:bCs/>
          <w:sz w:val="24"/>
        </w:rPr>
        <w:t>含第</w:t>
      </w:r>
      <w:r w:rsidRPr="00EB0068">
        <w:rPr>
          <w:bCs/>
          <w:sz w:val="24"/>
        </w:rPr>
        <w:t>4</w:t>
      </w:r>
      <w:r w:rsidRPr="00EB0068">
        <w:rPr>
          <w:rFonts w:hint="eastAsia"/>
          <w:bCs/>
          <w:sz w:val="24"/>
        </w:rPr>
        <w:t>位</w:t>
      </w:r>
      <w:r w:rsidRPr="00EB0068">
        <w:rPr>
          <w:bCs/>
          <w:sz w:val="24"/>
        </w:rPr>
        <w:t>)</w:t>
      </w:r>
      <w:r w:rsidRPr="00EB0068">
        <w:rPr>
          <w:rFonts w:hint="eastAsia"/>
          <w:bCs/>
          <w:sz w:val="24"/>
        </w:rPr>
        <w:t>发生估值错误时，视为该类基金份额净值错误。</w:t>
      </w:r>
    </w:p>
    <w:p w14:paraId="05275C7A" w14:textId="77777777" w:rsidR="003B03E0" w:rsidRPr="00EB0068" w:rsidRDefault="00EF7383">
      <w:pPr>
        <w:spacing w:line="360" w:lineRule="auto"/>
        <w:ind w:firstLineChars="200" w:firstLine="480"/>
        <w:rPr>
          <w:bCs/>
          <w:sz w:val="24"/>
        </w:rPr>
      </w:pPr>
      <w:r w:rsidRPr="00EB0068">
        <w:rPr>
          <w:rFonts w:hint="eastAsia"/>
          <w:bCs/>
          <w:sz w:val="24"/>
        </w:rPr>
        <w:t>本基金合同的当事人应按照以下约定处理：</w:t>
      </w:r>
    </w:p>
    <w:p w14:paraId="5213779B"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、估值错误类型</w:t>
      </w:r>
    </w:p>
    <w:p w14:paraId="4FE0537E" w14:textId="77777777" w:rsidR="003B03E0" w:rsidRPr="00EB0068" w:rsidRDefault="00EF7383">
      <w:pPr>
        <w:spacing w:line="360" w:lineRule="auto"/>
        <w:ind w:firstLineChars="200" w:firstLine="480"/>
        <w:rPr>
          <w:bCs/>
          <w:sz w:val="24"/>
        </w:rPr>
      </w:pPr>
      <w:r w:rsidRPr="00EB0068">
        <w:rPr>
          <w:rFonts w:hint="eastAsia"/>
          <w:bCs/>
          <w:sz w:val="24"/>
        </w:rPr>
        <w:t>本基金运作过程中，如果由于基金管理人或基金托管人、或登记机构、或销售机构、或投资人自身的过错造成估值错误，导致其他当事人遭受损失的，过错的责任人应当对由于该估值错误遭受损失当事人</w:t>
      </w:r>
      <w:r w:rsidRPr="00EB0068">
        <w:rPr>
          <w:bCs/>
          <w:sz w:val="24"/>
        </w:rPr>
        <w:t>(“</w:t>
      </w:r>
      <w:r w:rsidRPr="00EB0068">
        <w:rPr>
          <w:rFonts w:hint="eastAsia"/>
          <w:bCs/>
          <w:sz w:val="24"/>
        </w:rPr>
        <w:t>受损方</w:t>
      </w:r>
      <w:r w:rsidRPr="00EB0068">
        <w:rPr>
          <w:bCs/>
          <w:sz w:val="24"/>
        </w:rPr>
        <w:t>”)</w:t>
      </w:r>
      <w:r w:rsidRPr="00EB0068">
        <w:rPr>
          <w:rFonts w:hint="eastAsia"/>
          <w:bCs/>
          <w:sz w:val="24"/>
        </w:rPr>
        <w:t>的直接损失按下述</w:t>
      </w:r>
      <w:r w:rsidRPr="00EB0068">
        <w:rPr>
          <w:bCs/>
          <w:sz w:val="24"/>
        </w:rPr>
        <w:t>“</w:t>
      </w:r>
      <w:r w:rsidRPr="00EB0068">
        <w:rPr>
          <w:rFonts w:hint="eastAsia"/>
          <w:bCs/>
          <w:sz w:val="24"/>
        </w:rPr>
        <w:t>估值错误处理原则</w:t>
      </w:r>
      <w:r w:rsidRPr="00EB0068">
        <w:rPr>
          <w:bCs/>
          <w:sz w:val="24"/>
        </w:rPr>
        <w:t>”</w:t>
      </w:r>
      <w:r w:rsidRPr="00EB0068">
        <w:rPr>
          <w:rFonts w:hint="eastAsia"/>
          <w:bCs/>
          <w:sz w:val="24"/>
        </w:rPr>
        <w:t>给予赔偿，承担赔偿责任。</w:t>
      </w:r>
    </w:p>
    <w:p w14:paraId="6BEFEEF9" w14:textId="77777777" w:rsidR="003B03E0" w:rsidRPr="00EB0068" w:rsidRDefault="00EF7383">
      <w:pPr>
        <w:spacing w:line="360" w:lineRule="auto"/>
        <w:ind w:firstLineChars="200" w:firstLine="480"/>
        <w:rPr>
          <w:bCs/>
          <w:sz w:val="24"/>
        </w:rPr>
      </w:pPr>
      <w:r w:rsidRPr="00EB0068">
        <w:rPr>
          <w:rFonts w:hint="eastAsia"/>
          <w:bCs/>
          <w:sz w:val="24"/>
        </w:rPr>
        <w:t>上述估值错误的主要类型包括但不限于：资料申报差错、数据传输差错、数据计算差错、系统故障差错、下达指令差错等。</w:t>
      </w:r>
    </w:p>
    <w:p w14:paraId="6EAFBD5E"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、估值错误处理原则</w:t>
      </w:r>
    </w:p>
    <w:p w14:paraId="6700A32D"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估值错误已发生，但尚未给当事人造成损失时，估值错误责任方应及时协调各方，及时进行更正，因更正估值错误发生的费用由估值错误责任方承担；由于估值错误责任方未及时更正已产生的估值错误，给当事人造成损失的，由估值错误责任方对直接损失承担赔偿责任；若估值错误责任方已经积极协调，并且有协助义务的当事人有足够的时间进行更正而未更正，则其应当承担相应赔偿责任。估值错误责任方应对更正的情况向有关当事人进行确认，确保估值错误已得到更正。</w:t>
      </w:r>
    </w:p>
    <w:p w14:paraId="1E80E212"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）估值错误的责任方对有关当事人的直接损失负责，不对间接损失负责，并且仅对估值错误的有关直接当事人负责，不对第三方负责。</w:t>
      </w:r>
    </w:p>
    <w:p w14:paraId="516D9585"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）因估值错误而获得不当得利的当事人负有及时返还不当得利的义务。但估值错误责任方仍应对估值错误负责。如果由于获得不当得利的当事人</w:t>
      </w:r>
      <w:proofErr w:type="gramStart"/>
      <w:r w:rsidRPr="00EB0068">
        <w:rPr>
          <w:rFonts w:hint="eastAsia"/>
          <w:bCs/>
          <w:sz w:val="24"/>
        </w:rPr>
        <w:t>不</w:t>
      </w:r>
      <w:proofErr w:type="gramEnd"/>
      <w:r w:rsidRPr="00EB0068">
        <w:rPr>
          <w:rFonts w:hint="eastAsia"/>
          <w:bCs/>
          <w:sz w:val="24"/>
        </w:rPr>
        <w:t>返还或不全部返还不当得利造成其他当事人的利益损失</w:t>
      </w:r>
      <w:r w:rsidRPr="00EB0068">
        <w:rPr>
          <w:bCs/>
          <w:sz w:val="24"/>
        </w:rPr>
        <w:t>(“</w:t>
      </w:r>
      <w:r w:rsidRPr="00EB0068">
        <w:rPr>
          <w:rFonts w:hint="eastAsia"/>
          <w:bCs/>
          <w:sz w:val="24"/>
        </w:rPr>
        <w:t>受损方</w:t>
      </w:r>
      <w:r w:rsidRPr="00EB0068">
        <w:rPr>
          <w:bCs/>
          <w:sz w:val="24"/>
        </w:rPr>
        <w:t>”)</w:t>
      </w:r>
      <w:r w:rsidRPr="00EB0068">
        <w:rPr>
          <w:rFonts w:hint="eastAsia"/>
          <w:bCs/>
          <w:sz w:val="24"/>
        </w:rPr>
        <w:t>，则估值错误责任方应赔偿受损方的损失，并在其支付的赔偿金额的范围内对获得不当得利的当事人享有要求交付不当得利的权利；如果获得不当得利的当事人已经将此部分不当得利返还给受损方，则受损方应当将其已经获得的赔偿额加上已经获得的不当得利返还的总和超过其实际损失的差额部分支付给估值错误责任方。</w:t>
      </w:r>
    </w:p>
    <w:p w14:paraId="740DE601"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）估值错误调整采用尽量恢复至假设未发生估值错误的正确情形的方式。</w:t>
      </w:r>
    </w:p>
    <w:p w14:paraId="543DBAA2"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、估值错误处理程序</w:t>
      </w:r>
    </w:p>
    <w:p w14:paraId="5F2DC5DF" w14:textId="77777777" w:rsidR="003B03E0" w:rsidRPr="00EB0068" w:rsidRDefault="00EF7383">
      <w:pPr>
        <w:spacing w:line="360" w:lineRule="auto"/>
        <w:ind w:firstLineChars="200" w:firstLine="480"/>
        <w:rPr>
          <w:bCs/>
          <w:sz w:val="24"/>
        </w:rPr>
      </w:pPr>
      <w:r w:rsidRPr="00EB0068">
        <w:rPr>
          <w:rFonts w:hint="eastAsia"/>
          <w:bCs/>
          <w:sz w:val="24"/>
        </w:rPr>
        <w:t>估值错误被发现后，有关的当事人应当及时进行处理，处理的程序如下：</w:t>
      </w:r>
    </w:p>
    <w:p w14:paraId="7A0CE0DD"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）查明估值错误发生的原因，列明所有的当事人，并根据估值错误发生的原因确定估值错误的责任方；</w:t>
      </w:r>
    </w:p>
    <w:p w14:paraId="5B1B6ADB"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）根据估值错误处理原则或当事人协商的方法对因估值错误造成的损失进行评估；</w:t>
      </w:r>
    </w:p>
    <w:p w14:paraId="45DF350A"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）根据估值错误处理原则或当事人协商的方法由估值错误的责任方进行更正和赔偿损失；</w:t>
      </w:r>
    </w:p>
    <w:p w14:paraId="1F02A68A"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）根据估值错误处理的方法，需要修改基金登记机构交易数据的，由基金登记机构进行更正，并就估值错误的更正向有关当事人进行确认。</w:t>
      </w:r>
    </w:p>
    <w:p w14:paraId="43BBB0CF"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、基金份额净值估值错误处理的方法如下：</w:t>
      </w:r>
    </w:p>
    <w:p w14:paraId="127AC347"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）基金份额净值计算出现错误时，基金管理人应当立即予以纠正，通报基金托管人，并采取合理的措施防止损失进一步扩大。</w:t>
      </w:r>
    </w:p>
    <w:p w14:paraId="0AA2389D" w14:textId="7921F6EA"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w:t>
      </w:r>
      <w:r w:rsidR="00785D53" w:rsidRPr="00EB0068">
        <w:rPr>
          <w:rFonts w:hint="eastAsia"/>
          <w:bCs/>
          <w:sz w:val="24"/>
        </w:rPr>
        <w:t>错误偏差达到该类基金份额净值的</w:t>
      </w:r>
      <w:r w:rsidR="00785D53" w:rsidRPr="00EB0068">
        <w:rPr>
          <w:bCs/>
          <w:sz w:val="24"/>
        </w:rPr>
        <w:t>0.25%</w:t>
      </w:r>
      <w:r w:rsidR="00785D53" w:rsidRPr="00EB0068">
        <w:rPr>
          <w:rFonts w:hint="eastAsia"/>
          <w:bCs/>
          <w:sz w:val="24"/>
        </w:rPr>
        <w:t>时，基金管理人应当通报基金托管人并报中国证监会备案；错误偏差达到该类基金份额净值的</w:t>
      </w:r>
      <w:r w:rsidR="00785D53" w:rsidRPr="00EB0068">
        <w:rPr>
          <w:bCs/>
          <w:sz w:val="24"/>
        </w:rPr>
        <w:t>0.5%</w:t>
      </w:r>
      <w:r w:rsidR="00785D53" w:rsidRPr="00EB0068">
        <w:rPr>
          <w:rFonts w:hint="eastAsia"/>
          <w:bCs/>
          <w:sz w:val="24"/>
        </w:rPr>
        <w:t>时，基金管理人应当公告，并报中国证监会备案。</w:t>
      </w:r>
      <w:r w:rsidR="00E77C6D" w:rsidRPr="00EB0068">
        <w:rPr>
          <w:rFonts w:hint="eastAsia"/>
          <w:bCs/>
          <w:sz w:val="24"/>
        </w:rPr>
        <w:t>当发生净值计算错误时，由基金管理人负责处理，由此给基金份额持有人和基金造成损失的，应由基金管理人先行赔付，基金管理人按差错情形，有权向其他当事人追偿。</w:t>
      </w:r>
    </w:p>
    <w:p w14:paraId="0C628CE5"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）当基金份额净值计算差错给基金和基金份额持有人造成损失需要进行赔偿时，基金管理人和基金托管人应根据实际情况界定双方承担的责任，经确认后按以下条款进行赔偿：</w:t>
      </w:r>
    </w:p>
    <w:p w14:paraId="3BC3E6F6" w14:textId="61CAF02E" w:rsidR="003B03E0" w:rsidRPr="00EB0068" w:rsidRDefault="00EF7383" w:rsidP="00BF62AD">
      <w:pPr>
        <w:spacing w:line="360" w:lineRule="auto"/>
        <w:ind w:firstLineChars="200" w:firstLine="480"/>
        <w:rPr>
          <w:bCs/>
          <w:sz w:val="24"/>
        </w:rPr>
      </w:pPr>
      <w:r w:rsidRPr="00EB0068">
        <w:rPr>
          <w:sz w:val="24"/>
        </w:rPr>
        <w:t>1</w:t>
      </w:r>
      <w:r w:rsidRPr="00EB0068">
        <w:rPr>
          <w:rFonts w:hint="eastAsia"/>
          <w:bCs/>
          <w:sz w:val="24"/>
        </w:rPr>
        <w:t>）</w:t>
      </w:r>
      <w:r w:rsidRPr="00EB0068">
        <w:rPr>
          <w:rFonts w:hint="eastAsia"/>
          <w:sz w:val="24"/>
        </w:rPr>
        <w:t>本基金的基金会计责任方由基金管理人担任，与本基金有关的会计问题，如经双方在平等基础上充分讨论后，尚不能达成一致时，按基金管理人的建议执行，由此给基金份额持有人和基金财产造成的</w:t>
      </w:r>
      <w:r w:rsidRPr="00EB0068">
        <w:rPr>
          <w:rFonts w:hint="eastAsia"/>
          <w:bCs/>
          <w:sz w:val="24"/>
        </w:rPr>
        <w:t>损失，由基金管理人负责赔付。</w:t>
      </w:r>
    </w:p>
    <w:p w14:paraId="658046ED" w14:textId="416D00D5"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w:t>
      </w:r>
      <w:proofErr w:type="gramStart"/>
      <w:r w:rsidRPr="00EB0068">
        <w:rPr>
          <w:rFonts w:hint="eastAsia"/>
          <w:bCs/>
          <w:sz w:val="24"/>
        </w:rPr>
        <w:t>若基金</w:t>
      </w:r>
      <w:proofErr w:type="gramEnd"/>
      <w:r w:rsidRPr="00EB0068">
        <w:rPr>
          <w:rFonts w:hint="eastAsia"/>
          <w:bCs/>
          <w:sz w:val="24"/>
        </w:rPr>
        <w:t>管理人计算的基金份额净值已由基金托管人复核确认后公告，而且基金托管人未对计算过程提出疑义或要求基金管理人书面说明，基金份额净值出错且造成基金份额持有人损失的，应根据法律法规的规定对投资者或基金支付赔偿金，就实际向投资者或基金支付的赔偿金额，基金管理人与基金托管人按照管理费和托管费的比例各自承担相应的责任。</w:t>
      </w:r>
    </w:p>
    <w:p w14:paraId="052DF0F5" w14:textId="0DC5C958"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如基金管理人和基金托管人对基金份额净值的计算结果，虽然多次重新计算和核对，尚不能达成一致时，为避免不能按时公布基金份额净值的情形，以基金管理人的计算结果对外公布，由此给基金份额持有人和基金造成的损失，由基金管理人负责赔付。</w:t>
      </w:r>
    </w:p>
    <w:p w14:paraId="4E8187F9" w14:textId="77C9DFE6"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）由于基金管理人提供的信息错误（包括但不限于基金申购或赎回金额等），进而导致基金份额净值计算错误而引起的基金份额持有人和基金财产的损失，由基金管理人负责赔付。</w:t>
      </w:r>
    </w:p>
    <w:p w14:paraId="5A4A324C"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）前述内容如法律法规或监管机关另有规定的，从其规定处理。如果行业另有通行做法，基金管理人、基金托管人应本着平等和保护基金份额持有人利益的原则进行协商。</w:t>
      </w:r>
    </w:p>
    <w:p w14:paraId="6B787B74" w14:textId="77777777" w:rsidR="003B03E0" w:rsidRPr="00EB0068" w:rsidRDefault="00EF7383">
      <w:pPr>
        <w:spacing w:line="360" w:lineRule="auto"/>
        <w:ind w:firstLineChars="200" w:firstLine="480"/>
        <w:rPr>
          <w:bCs/>
          <w:sz w:val="24"/>
        </w:rPr>
      </w:pPr>
      <w:r w:rsidRPr="00EB0068">
        <w:rPr>
          <w:rFonts w:hint="eastAsia"/>
          <w:bCs/>
          <w:sz w:val="24"/>
        </w:rPr>
        <w:t>七、暂停估值的情形</w:t>
      </w:r>
    </w:p>
    <w:p w14:paraId="0824F5EC"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、基金投资所涉及的证券、期货交易市场或外汇市场遇法定节假日或因其他原因暂停营业时；</w:t>
      </w:r>
    </w:p>
    <w:p w14:paraId="0CFB1E0D"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、因不可抗力致使基金管理人、基金托管人无法准确评估基金资产价值时；</w:t>
      </w:r>
    </w:p>
    <w:p w14:paraId="18BC9EDC" w14:textId="77777777" w:rsidR="003B03E0" w:rsidRPr="00EB0068" w:rsidRDefault="00EF7383">
      <w:pPr>
        <w:spacing w:line="360" w:lineRule="auto"/>
        <w:ind w:firstLineChars="200" w:firstLine="480"/>
        <w:rPr>
          <w:sz w:val="24"/>
        </w:rPr>
      </w:pPr>
      <w:r w:rsidRPr="00EB0068">
        <w:rPr>
          <w:bCs/>
          <w:sz w:val="24"/>
        </w:rPr>
        <w:t>3</w:t>
      </w:r>
      <w:r w:rsidRPr="00EB0068">
        <w:rPr>
          <w:rFonts w:hint="eastAsia"/>
          <w:bCs/>
          <w:sz w:val="24"/>
        </w:rPr>
        <w:t>、</w:t>
      </w:r>
      <w:r w:rsidRPr="00EB0068">
        <w:rPr>
          <w:rFonts w:hint="eastAsia"/>
          <w:sz w:val="24"/>
        </w:rPr>
        <w:t>当特定资产占前一估值日基金资产净值</w:t>
      </w:r>
      <w:r w:rsidRPr="00EB0068">
        <w:rPr>
          <w:sz w:val="24"/>
        </w:rPr>
        <w:t>50%</w:t>
      </w:r>
      <w:r w:rsidRPr="00EB0068">
        <w:rPr>
          <w:rFonts w:hint="eastAsia"/>
          <w:sz w:val="24"/>
        </w:rPr>
        <w:t>以上的，经与基金托管人协商确认后，基金管理人应当暂停估值；</w:t>
      </w:r>
    </w:p>
    <w:p w14:paraId="17271200"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、法律法规规定、中国证监会和基金合同认定的其它情形。</w:t>
      </w:r>
    </w:p>
    <w:p w14:paraId="50EA46B1" w14:textId="77777777" w:rsidR="003B03E0" w:rsidRPr="00EB0068" w:rsidRDefault="00EF7383">
      <w:pPr>
        <w:spacing w:line="360" w:lineRule="auto"/>
        <w:ind w:firstLineChars="200" w:firstLine="480"/>
        <w:rPr>
          <w:bCs/>
          <w:sz w:val="24"/>
        </w:rPr>
      </w:pPr>
      <w:r w:rsidRPr="00EB0068">
        <w:rPr>
          <w:rFonts w:hint="eastAsia"/>
          <w:bCs/>
          <w:sz w:val="24"/>
        </w:rPr>
        <w:t>八、基金净值的确认</w:t>
      </w:r>
    </w:p>
    <w:p w14:paraId="68AAC817" w14:textId="77777777" w:rsidR="00864A56" w:rsidRPr="00EB0068" w:rsidRDefault="00785D53">
      <w:pPr>
        <w:spacing w:line="360" w:lineRule="auto"/>
        <w:ind w:firstLineChars="200" w:firstLine="480"/>
        <w:rPr>
          <w:bCs/>
          <w:sz w:val="24"/>
        </w:rPr>
      </w:pPr>
      <w:r w:rsidRPr="00EB0068">
        <w:rPr>
          <w:rFonts w:hint="eastAsia"/>
          <w:bCs/>
          <w:sz w:val="24"/>
        </w:rPr>
        <w:t>基金资产净值和各类基金份额净值由基金管理人负责计算，基金托管人负责进行复核。基金管理人应于每个工作日交易结束后计算当日的基金资产净值和各类基金份额净值并发送给基金托管人。基金托管人对净值计算结果复核确认后发送给基金管理人，由基金管理人对基金净值按约定予以公布。</w:t>
      </w:r>
    </w:p>
    <w:p w14:paraId="08FCC438" w14:textId="77777777" w:rsidR="003B03E0" w:rsidRPr="00EB0068" w:rsidRDefault="00EF7383">
      <w:pPr>
        <w:spacing w:line="360" w:lineRule="auto"/>
        <w:ind w:firstLineChars="200" w:firstLine="480"/>
        <w:rPr>
          <w:bCs/>
          <w:sz w:val="24"/>
        </w:rPr>
      </w:pPr>
      <w:r w:rsidRPr="00EB0068">
        <w:rPr>
          <w:rFonts w:hint="eastAsia"/>
          <w:bCs/>
          <w:sz w:val="24"/>
        </w:rPr>
        <w:t>九、特殊情况的处理</w:t>
      </w:r>
    </w:p>
    <w:p w14:paraId="640047EC" w14:textId="60B21EB6"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、基金管理人或基金托管人按估值方法的第</w:t>
      </w:r>
      <w:r w:rsidRPr="00EB0068">
        <w:rPr>
          <w:bCs/>
          <w:sz w:val="24"/>
        </w:rPr>
        <w:t>11</w:t>
      </w:r>
      <w:r w:rsidRPr="00EB0068">
        <w:rPr>
          <w:rFonts w:hint="eastAsia"/>
          <w:bCs/>
          <w:sz w:val="24"/>
        </w:rPr>
        <w:t>项进行估值时，所造成的误差不作为基金资产估值错误处理。</w:t>
      </w:r>
    </w:p>
    <w:p w14:paraId="79D40FAF"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、由于有关会计制度变化或不可抗力原因，或由于证券、期货交易所、登记结算公司</w:t>
      </w:r>
      <w:bookmarkStart w:id="336" w:name="_Hlk31791987"/>
      <w:r w:rsidRPr="00EB0068">
        <w:rPr>
          <w:rFonts w:hint="eastAsia"/>
          <w:bCs/>
          <w:sz w:val="24"/>
        </w:rPr>
        <w:t>、存款银行等第三方机构</w:t>
      </w:r>
      <w:bookmarkEnd w:id="336"/>
      <w:r w:rsidRPr="00EB0068">
        <w:rPr>
          <w:rFonts w:hint="eastAsia"/>
          <w:bCs/>
          <w:sz w:val="24"/>
        </w:rPr>
        <w:t>发送的数据错误等</w:t>
      </w:r>
      <w:bookmarkStart w:id="337" w:name="_Hlk31792026"/>
      <w:proofErr w:type="gramStart"/>
      <w:r w:rsidRPr="00EB0068">
        <w:rPr>
          <w:rFonts w:hint="eastAsia"/>
          <w:bCs/>
          <w:sz w:val="24"/>
        </w:rPr>
        <w:t>非基金</w:t>
      </w:r>
      <w:proofErr w:type="gramEnd"/>
      <w:r w:rsidRPr="00EB0068">
        <w:rPr>
          <w:rFonts w:hint="eastAsia"/>
          <w:bCs/>
          <w:sz w:val="24"/>
        </w:rPr>
        <w:t>管理人与基金托管人</w:t>
      </w:r>
      <w:bookmarkEnd w:id="337"/>
      <w:r w:rsidRPr="00EB0068">
        <w:rPr>
          <w:rFonts w:hint="eastAsia"/>
          <w:bCs/>
          <w:sz w:val="24"/>
        </w:rPr>
        <w:t>原因，基金管理人和基金托管人虽然已经采取必要、适当、合理的措施进行检查，但是未能发现该错误的，由此造成的基金资产估值错误，基金管理人和基金托管人免除赔偿责任。但基金管理人和基金托管人应当积极采取必要的措施消除或减轻由此造成的影响。</w:t>
      </w:r>
    </w:p>
    <w:p w14:paraId="576A9C71" w14:textId="77777777" w:rsidR="003B03E0" w:rsidRPr="00EB0068" w:rsidRDefault="00EF7383">
      <w:pPr>
        <w:spacing w:line="360" w:lineRule="auto"/>
        <w:ind w:firstLineChars="200" w:firstLine="480"/>
        <w:rPr>
          <w:bCs/>
          <w:sz w:val="24"/>
        </w:rPr>
      </w:pPr>
      <w:r w:rsidRPr="00EB0068">
        <w:rPr>
          <w:rFonts w:hint="eastAsia"/>
          <w:bCs/>
          <w:sz w:val="24"/>
        </w:rPr>
        <w:t>十、实施</w:t>
      </w:r>
      <w:proofErr w:type="gramStart"/>
      <w:r w:rsidRPr="00EB0068">
        <w:rPr>
          <w:rFonts w:hint="eastAsia"/>
          <w:bCs/>
          <w:sz w:val="24"/>
        </w:rPr>
        <w:t>侧袋机制</w:t>
      </w:r>
      <w:proofErr w:type="gramEnd"/>
      <w:r w:rsidRPr="00EB0068">
        <w:rPr>
          <w:rFonts w:hint="eastAsia"/>
          <w:bCs/>
          <w:sz w:val="24"/>
        </w:rPr>
        <w:t>期间的基金资产估值</w:t>
      </w:r>
    </w:p>
    <w:p w14:paraId="6CA457EC" w14:textId="77777777" w:rsidR="003B03E0" w:rsidRPr="00EB0068" w:rsidRDefault="00EF7383">
      <w:pPr>
        <w:spacing w:line="360" w:lineRule="auto"/>
        <w:ind w:firstLineChars="200" w:firstLine="480"/>
        <w:rPr>
          <w:bCs/>
          <w:sz w:val="24"/>
        </w:rPr>
        <w:sectPr w:rsidR="003B03E0" w:rsidRPr="00EB0068">
          <w:footerReference w:type="default" r:id="rId26"/>
          <w:pgSz w:w="12240" w:h="15840"/>
          <w:pgMar w:top="1440" w:right="1800" w:bottom="1440" w:left="1800" w:header="720" w:footer="720" w:gutter="0"/>
          <w:pgNumType w:start="1"/>
          <w:cols w:space="720"/>
        </w:sectPr>
      </w:pPr>
      <w:r w:rsidRPr="00EB0068">
        <w:rPr>
          <w:rFonts w:hint="eastAsia"/>
          <w:bCs/>
          <w:sz w:val="24"/>
        </w:rPr>
        <w:t>本基金实施</w:t>
      </w:r>
      <w:proofErr w:type="gramStart"/>
      <w:r w:rsidRPr="00EB0068">
        <w:rPr>
          <w:rFonts w:hint="eastAsia"/>
          <w:bCs/>
          <w:sz w:val="24"/>
        </w:rPr>
        <w:t>侧袋机制</w:t>
      </w:r>
      <w:proofErr w:type="gramEnd"/>
      <w:r w:rsidRPr="00EB0068">
        <w:rPr>
          <w:rFonts w:hint="eastAsia"/>
          <w:bCs/>
          <w:sz w:val="24"/>
        </w:rPr>
        <w:t>的，应根据本部分的约定</w:t>
      </w:r>
      <w:proofErr w:type="gramStart"/>
      <w:r w:rsidRPr="00EB0068">
        <w:rPr>
          <w:rFonts w:hint="eastAsia"/>
          <w:bCs/>
          <w:sz w:val="24"/>
        </w:rPr>
        <w:t>对主袋账户</w:t>
      </w:r>
      <w:proofErr w:type="gramEnd"/>
      <w:r w:rsidRPr="00EB0068">
        <w:rPr>
          <w:rFonts w:hint="eastAsia"/>
          <w:bCs/>
          <w:sz w:val="24"/>
        </w:rPr>
        <w:t>资产进行估值并</w:t>
      </w:r>
      <w:proofErr w:type="gramStart"/>
      <w:r w:rsidRPr="00EB0068">
        <w:rPr>
          <w:rFonts w:hint="eastAsia"/>
          <w:bCs/>
          <w:sz w:val="24"/>
        </w:rPr>
        <w:t>披露主袋账户</w:t>
      </w:r>
      <w:proofErr w:type="gramEnd"/>
      <w:r w:rsidRPr="00EB0068">
        <w:rPr>
          <w:rFonts w:hint="eastAsia"/>
          <w:bCs/>
          <w:sz w:val="24"/>
        </w:rPr>
        <w:t>的基金净值信息，暂停</w:t>
      </w:r>
      <w:proofErr w:type="gramStart"/>
      <w:r w:rsidRPr="00EB0068">
        <w:rPr>
          <w:rFonts w:hint="eastAsia"/>
          <w:bCs/>
          <w:sz w:val="24"/>
        </w:rPr>
        <w:t>披露侧袋账户</w:t>
      </w:r>
      <w:proofErr w:type="gramEnd"/>
      <w:r w:rsidRPr="00EB0068">
        <w:rPr>
          <w:rFonts w:hint="eastAsia"/>
          <w:bCs/>
          <w:sz w:val="24"/>
        </w:rPr>
        <w:t>份额净值。</w:t>
      </w:r>
    </w:p>
    <w:p w14:paraId="77CDEAFF" w14:textId="77777777" w:rsidR="003B03E0" w:rsidRPr="00EB0068" w:rsidRDefault="00EF7383">
      <w:pPr>
        <w:pStyle w:val="1"/>
        <w:spacing w:before="0" w:after="0"/>
        <w:jc w:val="center"/>
        <w:rPr>
          <w:rFonts w:ascii="Times New Roman"/>
          <w:color w:val="auto"/>
          <w:sz w:val="30"/>
        </w:rPr>
      </w:pPr>
      <w:bookmarkStart w:id="338" w:name="_Toc12105"/>
      <w:bookmarkStart w:id="339" w:name="_Toc24034633"/>
      <w:bookmarkStart w:id="340" w:name="_Toc19706"/>
      <w:bookmarkStart w:id="341" w:name="_Toc3365"/>
      <w:bookmarkStart w:id="342" w:name="_Toc6493"/>
      <w:bookmarkStart w:id="343" w:name="_Toc32227"/>
      <w:bookmarkStart w:id="344" w:name="_Toc32041"/>
      <w:bookmarkStart w:id="345" w:name="_Toc24601"/>
      <w:bookmarkStart w:id="346" w:name="_Toc13987"/>
      <w:bookmarkStart w:id="347" w:name="_Toc19752"/>
      <w:bookmarkStart w:id="348" w:name="_Toc15779"/>
      <w:r w:rsidRPr="00EB0068">
        <w:rPr>
          <w:rFonts w:ascii="Times New Roman" w:hint="eastAsia"/>
          <w:color w:val="auto"/>
          <w:sz w:val="30"/>
        </w:rPr>
        <w:t>第十五部分</w:t>
      </w:r>
      <w:r w:rsidRPr="00EB0068">
        <w:rPr>
          <w:rFonts w:ascii="Times New Roman"/>
          <w:color w:val="auto"/>
          <w:sz w:val="30"/>
        </w:rPr>
        <w:t xml:space="preserve">  </w:t>
      </w:r>
      <w:r w:rsidRPr="00EB0068">
        <w:rPr>
          <w:rFonts w:ascii="Times New Roman" w:hint="eastAsia"/>
          <w:color w:val="auto"/>
          <w:sz w:val="30"/>
        </w:rPr>
        <w:t>基金费用与税收</w:t>
      </w:r>
      <w:bookmarkEnd w:id="331"/>
      <w:bookmarkEnd w:id="332"/>
      <w:bookmarkEnd w:id="333"/>
      <w:bookmarkEnd w:id="338"/>
      <w:bookmarkEnd w:id="339"/>
      <w:bookmarkEnd w:id="340"/>
      <w:bookmarkEnd w:id="341"/>
      <w:bookmarkEnd w:id="342"/>
      <w:bookmarkEnd w:id="343"/>
      <w:bookmarkEnd w:id="344"/>
      <w:bookmarkEnd w:id="345"/>
      <w:bookmarkEnd w:id="346"/>
      <w:bookmarkEnd w:id="347"/>
      <w:bookmarkEnd w:id="348"/>
    </w:p>
    <w:p w14:paraId="31BD38FD" w14:textId="77777777" w:rsidR="003B03E0" w:rsidRPr="00EB0068" w:rsidRDefault="003B03E0">
      <w:pPr>
        <w:spacing w:line="360" w:lineRule="auto"/>
        <w:ind w:firstLineChars="200" w:firstLine="480"/>
        <w:rPr>
          <w:bCs/>
          <w:sz w:val="24"/>
        </w:rPr>
      </w:pPr>
    </w:p>
    <w:p w14:paraId="43402198" w14:textId="77777777" w:rsidR="003B03E0" w:rsidRPr="00EB0068" w:rsidRDefault="00EF7383">
      <w:pPr>
        <w:spacing w:line="360" w:lineRule="auto"/>
        <w:ind w:firstLineChars="200" w:firstLine="480"/>
        <w:rPr>
          <w:bCs/>
          <w:sz w:val="24"/>
        </w:rPr>
      </w:pPr>
      <w:r w:rsidRPr="00EB0068">
        <w:rPr>
          <w:rFonts w:hint="eastAsia"/>
          <w:bCs/>
          <w:sz w:val="24"/>
        </w:rPr>
        <w:t>一、基金费用的种类</w:t>
      </w:r>
    </w:p>
    <w:p w14:paraId="0E559C56"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、基金管理人的管理费；</w:t>
      </w:r>
    </w:p>
    <w:p w14:paraId="055B5A19"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、基金托管人的托管费；</w:t>
      </w:r>
    </w:p>
    <w:p w14:paraId="46C940A3" w14:textId="5B21504B" w:rsidR="00785D53" w:rsidRPr="00EB0068" w:rsidRDefault="00785D53">
      <w:pPr>
        <w:spacing w:line="360" w:lineRule="auto"/>
        <w:ind w:firstLineChars="200" w:firstLine="480"/>
        <w:rPr>
          <w:bCs/>
          <w:sz w:val="24"/>
        </w:rPr>
      </w:pPr>
      <w:r w:rsidRPr="00EB0068">
        <w:rPr>
          <w:bCs/>
          <w:sz w:val="24"/>
        </w:rPr>
        <w:t>3</w:t>
      </w:r>
      <w:r w:rsidRPr="00EB0068">
        <w:rPr>
          <w:rFonts w:hint="eastAsia"/>
          <w:bCs/>
          <w:sz w:val="24"/>
        </w:rPr>
        <w:t>、</w:t>
      </w:r>
      <w:r w:rsidRPr="00EB0068">
        <w:rPr>
          <w:bCs/>
          <w:sz w:val="24"/>
        </w:rPr>
        <w:t>C</w:t>
      </w:r>
      <w:r w:rsidRPr="00EB0068">
        <w:rPr>
          <w:rFonts w:hint="eastAsia"/>
          <w:bCs/>
          <w:sz w:val="24"/>
        </w:rPr>
        <w:t>类基金份额的销售服务费；</w:t>
      </w:r>
    </w:p>
    <w:p w14:paraId="2FD6D53B" w14:textId="5536E980" w:rsidR="003B03E0" w:rsidRPr="00EB0068" w:rsidRDefault="00785D53">
      <w:pPr>
        <w:spacing w:line="360" w:lineRule="auto"/>
        <w:ind w:firstLineChars="200" w:firstLine="480"/>
        <w:rPr>
          <w:bCs/>
          <w:sz w:val="24"/>
        </w:rPr>
      </w:pPr>
      <w:r w:rsidRPr="00EB0068">
        <w:rPr>
          <w:bCs/>
          <w:sz w:val="24"/>
        </w:rPr>
        <w:t>4</w:t>
      </w:r>
      <w:r w:rsidR="00EF7383" w:rsidRPr="00EB0068">
        <w:rPr>
          <w:rFonts w:hint="eastAsia"/>
          <w:bCs/>
          <w:sz w:val="24"/>
        </w:rPr>
        <w:t>、《基金合同》生效后与基金相关的信息披露费用，法律法规、中国证监会另有规定的除外；</w:t>
      </w:r>
    </w:p>
    <w:p w14:paraId="5FBF0875" w14:textId="36A8B50F" w:rsidR="003B03E0" w:rsidRPr="00EB0068" w:rsidRDefault="00785D53">
      <w:pPr>
        <w:spacing w:line="360" w:lineRule="auto"/>
        <w:ind w:firstLineChars="200" w:firstLine="480"/>
        <w:rPr>
          <w:bCs/>
          <w:sz w:val="24"/>
        </w:rPr>
      </w:pPr>
      <w:r w:rsidRPr="00EB0068">
        <w:rPr>
          <w:bCs/>
          <w:sz w:val="24"/>
        </w:rPr>
        <w:t>5</w:t>
      </w:r>
      <w:r w:rsidR="00EF7383" w:rsidRPr="00EB0068">
        <w:rPr>
          <w:rFonts w:hint="eastAsia"/>
          <w:bCs/>
          <w:sz w:val="24"/>
        </w:rPr>
        <w:t>、《基金合同》生效后与基金相关的会计师费、律师费、公证费、诉讼费和仲裁费；</w:t>
      </w:r>
    </w:p>
    <w:p w14:paraId="3EB44A0B" w14:textId="0136C6F6" w:rsidR="003B03E0" w:rsidRPr="00EB0068" w:rsidRDefault="00785D53">
      <w:pPr>
        <w:spacing w:line="360" w:lineRule="auto"/>
        <w:ind w:firstLineChars="200" w:firstLine="480"/>
        <w:rPr>
          <w:bCs/>
          <w:sz w:val="24"/>
        </w:rPr>
      </w:pPr>
      <w:r w:rsidRPr="00EB0068">
        <w:rPr>
          <w:bCs/>
          <w:sz w:val="24"/>
        </w:rPr>
        <w:t>6</w:t>
      </w:r>
      <w:r w:rsidR="00EF7383" w:rsidRPr="00EB0068">
        <w:rPr>
          <w:rFonts w:hint="eastAsia"/>
          <w:bCs/>
          <w:sz w:val="24"/>
        </w:rPr>
        <w:t>、基金份额持有人大会费用；</w:t>
      </w:r>
    </w:p>
    <w:p w14:paraId="25896429" w14:textId="2D7B7BEC" w:rsidR="003B03E0" w:rsidRPr="00EB0068" w:rsidRDefault="00785D53">
      <w:pPr>
        <w:spacing w:line="360" w:lineRule="auto"/>
        <w:ind w:firstLineChars="200" w:firstLine="480"/>
        <w:rPr>
          <w:bCs/>
          <w:sz w:val="24"/>
        </w:rPr>
      </w:pPr>
      <w:r w:rsidRPr="00EB0068">
        <w:rPr>
          <w:bCs/>
          <w:sz w:val="24"/>
        </w:rPr>
        <w:t>7</w:t>
      </w:r>
      <w:r w:rsidR="00EF7383" w:rsidRPr="00EB0068">
        <w:rPr>
          <w:rFonts w:hint="eastAsia"/>
          <w:bCs/>
          <w:sz w:val="24"/>
        </w:rPr>
        <w:t>、基金的证券、期货、股票期权交易费用；</w:t>
      </w:r>
    </w:p>
    <w:p w14:paraId="22D43C68" w14:textId="754DDB2F" w:rsidR="003B03E0" w:rsidRPr="00EB0068" w:rsidRDefault="00785D53">
      <w:pPr>
        <w:spacing w:line="360" w:lineRule="auto"/>
        <w:ind w:firstLineChars="200" w:firstLine="480"/>
        <w:rPr>
          <w:bCs/>
          <w:sz w:val="24"/>
        </w:rPr>
      </w:pPr>
      <w:r w:rsidRPr="00EB0068">
        <w:rPr>
          <w:bCs/>
          <w:sz w:val="24"/>
        </w:rPr>
        <w:t>8</w:t>
      </w:r>
      <w:r w:rsidR="00EF7383" w:rsidRPr="00EB0068">
        <w:rPr>
          <w:rFonts w:hint="eastAsia"/>
          <w:bCs/>
          <w:sz w:val="24"/>
        </w:rPr>
        <w:t>、基金的银行汇划费用；</w:t>
      </w:r>
    </w:p>
    <w:p w14:paraId="431E2E82" w14:textId="46DE863C" w:rsidR="003B03E0" w:rsidRPr="00EB0068" w:rsidRDefault="00785D53">
      <w:pPr>
        <w:spacing w:line="360" w:lineRule="auto"/>
        <w:ind w:firstLineChars="200" w:firstLine="480"/>
        <w:rPr>
          <w:bCs/>
          <w:sz w:val="24"/>
        </w:rPr>
      </w:pPr>
      <w:r w:rsidRPr="00EB0068">
        <w:rPr>
          <w:bCs/>
          <w:sz w:val="24"/>
        </w:rPr>
        <w:t>9</w:t>
      </w:r>
      <w:r w:rsidR="00EF7383" w:rsidRPr="00EB0068">
        <w:rPr>
          <w:rFonts w:hint="eastAsia"/>
          <w:bCs/>
          <w:sz w:val="24"/>
        </w:rPr>
        <w:t>、账户开户费用、账户维护费用；</w:t>
      </w:r>
    </w:p>
    <w:p w14:paraId="77EB0B10" w14:textId="61D07A18" w:rsidR="003B03E0" w:rsidRPr="00EB0068" w:rsidRDefault="00785D53">
      <w:pPr>
        <w:spacing w:line="360" w:lineRule="auto"/>
        <w:ind w:firstLineChars="200" w:firstLine="480"/>
        <w:rPr>
          <w:bCs/>
          <w:sz w:val="24"/>
        </w:rPr>
      </w:pPr>
      <w:r w:rsidRPr="00EB0068">
        <w:rPr>
          <w:bCs/>
          <w:sz w:val="24"/>
        </w:rPr>
        <w:t>10</w:t>
      </w:r>
      <w:r w:rsidR="00EF7383" w:rsidRPr="00EB0068">
        <w:rPr>
          <w:rFonts w:hint="eastAsia"/>
          <w:bCs/>
          <w:sz w:val="24"/>
        </w:rPr>
        <w:t>、因投资港股通标的股票而产生的各项合理费用；</w:t>
      </w:r>
    </w:p>
    <w:p w14:paraId="0F145CDA" w14:textId="15E8E3CE" w:rsidR="003B03E0" w:rsidRPr="00EB0068" w:rsidRDefault="00785D53">
      <w:pPr>
        <w:spacing w:line="360" w:lineRule="auto"/>
        <w:ind w:firstLineChars="200" w:firstLine="480"/>
        <w:rPr>
          <w:bCs/>
          <w:sz w:val="24"/>
        </w:rPr>
      </w:pPr>
      <w:r w:rsidRPr="00EB0068">
        <w:rPr>
          <w:bCs/>
          <w:sz w:val="24"/>
        </w:rPr>
        <w:t>11</w:t>
      </w:r>
      <w:r w:rsidR="00EF7383" w:rsidRPr="00EB0068">
        <w:rPr>
          <w:rFonts w:hint="eastAsia"/>
          <w:bCs/>
          <w:sz w:val="24"/>
        </w:rPr>
        <w:t>、按照国家有关规定和《基金合同》约定，可以在基金财产中列支的其他费用。</w:t>
      </w:r>
    </w:p>
    <w:p w14:paraId="1B3ACA60" w14:textId="77777777" w:rsidR="003B03E0" w:rsidRPr="00EB0068" w:rsidRDefault="00EF7383">
      <w:pPr>
        <w:spacing w:line="360" w:lineRule="auto"/>
        <w:ind w:firstLineChars="200" w:firstLine="480"/>
        <w:rPr>
          <w:bCs/>
          <w:sz w:val="24"/>
        </w:rPr>
      </w:pPr>
      <w:r w:rsidRPr="00EB0068">
        <w:rPr>
          <w:rFonts w:hint="eastAsia"/>
          <w:bCs/>
          <w:sz w:val="24"/>
        </w:rPr>
        <w:t>二、基金费用计提方法、计提标准和支付方式</w:t>
      </w:r>
    </w:p>
    <w:p w14:paraId="39727AAD"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、基金管理人的管理费</w:t>
      </w:r>
      <w:r w:rsidRPr="00EB0068">
        <w:rPr>
          <w:bCs/>
          <w:sz w:val="24"/>
        </w:rPr>
        <w:t xml:space="preserve"> </w:t>
      </w:r>
    </w:p>
    <w:p w14:paraId="77D9025B" w14:textId="77777777" w:rsidR="003B03E0" w:rsidRPr="00EB0068" w:rsidRDefault="00EF7383">
      <w:pPr>
        <w:spacing w:line="360" w:lineRule="auto"/>
        <w:ind w:firstLineChars="200" w:firstLine="480"/>
        <w:rPr>
          <w:bCs/>
          <w:sz w:val="24"/>
        </w:rPr>
      </w:pPr>
      <w:r w:rsidRPr="00EB0068">
        <w:rPr>
          <w:rFonts w:hint="eastAsia"/>
          <w:bCs/>
          <w:sz w:val="24"/>
        </w:rPr>
        <w:t>本基金的管理费按前一日基金资产净值的</w:t>
      </w:r>
      <w:r w:rsidRPr="00EB0068">
        <w:rPr>
          <w:bCs/>
          <w:sz w:val="24"/>
        </w:rPr>
        <w:t>1.50%</w:t>
      </w:r>
      <w:r w:rsidRPr="00EB0068">
        <w:rPr>
          <w:rFonts w:hint="eastAsia"/>
          <w:bCs/>
          <w:sz w:val="24"/>
        </w:rPr>
        <w:t>年费率计提。管理费的计算方法如下：</w:t>
      </w:r>
    </w:p>
    <w:p w14:paraId="5B3C5026" w14:textId="77777777" w:rsidR="003B03E0" w:rsidRPr="00EB0068" w:rsidRDefault="00EF7383">
      <w:pPr>
        <w:spacing w:line="360" w:lineRule="auto"/>
        <w:ind w:firstLineChars="200" w:firstLine="480"/>
        <w:rPr>
          <w:bCs/>
          <w:sz w:val="24"/>
        </w:rPr>
      </w:pPr>
      <w:r w:rsidRPr="00EB0068">
        <w:rPr>
          <w:bCs/>
          <w:sz w:val="24"/>
        </w:rPr>
        <w:t>H</w:t>
      </w:r>
      <w:r w:rsidRPr="00EB0068">
        <w:rPr>
          <w:rFonts w:hint="eastAsia"/>
          <w:bCs/>
          <w:sz w:val="24"/>
        </w:rPr>
        <w:t>＝</w:t>
      </w:r>
      <w:r w:rsidRPr="00EB0068">
        <w:rPr>
          <w:bCs/>
          <w:sz w:val="24"/>
        </w:rPr>
        <w:t>E</w:t>
      </w:r>
      <w:r w:rsidRPr="00EB0068">
        <w:rPr>
          <w:rFonts w:hint="eastAsia"/>
          <w:bCs/>
          <w:sz w:val="24"/>
        </w:rPr>
        <w:t>×</w:t>
      </w:r>
      <w:r w:rsidRPr="00EB0068">
        <w:rPr>
          <w:bCs/>
          <w:sz w:val="24"/>
        </w:rPr>
        <w:t>1.50%</w:t>
      </w:r>
      <w:r w:rsidRPr="00EB0068">
        <w:rPr>
          <w:rFonts w:hint="eastAsia"/>
          <w:bCs/>
          <w:sz w:val="24"/>
        </w:rPr>
        <w:t>÷当年天数</w:t>
      </w:r>
    </w:p>
    <w:p w14:paraId="33DB9BA5" w14:textId="77777777" w:rsidR="003B03E0" w:rsidRPr="00EB0068" w:rsidRDefault="00EF7383">
      <w:pPr>
        <w:spacing w:line="360" w:lineRule="auto"/>
        <w:ind w:firstLineChars="200" w:firstLine="480"/>
        <w:rPr>
          <w:bCs/>
          <w:sz w:val="24"/>
        </w:rPr>
      </w:pPr>
      <w:r w:rsidRPr="00EB0068">
        <w:rPr>
          <w:bCs/>
          <w:sz w:val="24"/>
        </w:rPr>
        <w:t>H</w:t>
      </w:r>
      <w:r w:rsidRPr="00EB0068">
        <w:rPr>
          <w:rFonts w:hint="eastAsia"/>
          <w:bCs/>
          <w:sz w:val="24"/>
        </w:rPr>
        <w:t>为每日应计提的基金管理费</w:t>
      </w:r>
    </w:p>
    <w:p w14:paraId="0AEEDA9E" w14:textId="77777777" w:rsidR="003B03E0" w:rsidRPr="00EB0068" w:rsidRDefault="00EF7383">
      <w:pPr>
        <w:spacing w:line="360" w:lineRule="auto"/>
        <w:ind w:firstLineChars="200" w:firstLine="480"/>
        <w:rPr>
          <w:bCs/>
          <w:sz w:val="24"/>
        </w:rPr>
      </w:pPr>
      <w:r w:rsidRPr="00EB0068">
        <w:rPr>
          <w:bCs/>
          <w:sz w:val="24"/>
        </w:rPr>
        <w:t>E</w:t>
      </w:r>
      <w:r w:rsidRPr="00EB0068">
        <w:rPr>
          <w:rFonts w:hint="eastAsia"/>
          <w:bCs/>
          <w:sz w:val="24"/>
        </w:rPr>
        <w:t>为前一日的基金资产净值</w:t>
      </w:r>
    </w:p>
    <w:p w14:paraId="0845926E" w14:textId="39CB95EC" w:rsidR="003B03E0" w:rsidRPr="00EB0068" w:rsidRDefault="00EF7383">
      <w:pPr>
        <w:spacing w:line="360" w:lineRule="auto"/>
        <w:ind w:firstLineChars="200" w:firstLine="480"/>
        <w:rPr>
          <w:bCs/>
          <w:sz w:val="24"/>
        </w:rPr>
      </w:pPr>
      <w:bookmarkStart w:id="349" w:name="_Hlk31792980"/>
      <w:r w:rsidRPr="00EB0068">
        <w:rPr>
          <w:rFonts w:hint="eastAsia"/>
          <w:bCs/>
          <w:sz w:val="24"/>
        </w:rPr>
        <w:t>基金管理费每日计提，逐日累计至每月月末，按月支付，由托管人根据与管理人核对一致的财务数据，自动在月初</w:t>
      </w:r>
      <w:r w:rsidRPr="00EB0068">
        <w:rPr>
          <w:bCs/>
          <w:sz w:val="24"/>
        </w:rPr>
        <w:t>5</w:t>
      </w:r>
      <w:proofErr w:type="gramStart"/>
      <w:r w:rsidRPr="00EB0068">
        <w:rPr>
          <w:rFonts w:hint="eastAsia"/>
          <w:bCs/>
          <w:sz w:val="24"/>
        </w:rPr>
        <w:t>个</w:t>
      </w:r>
      <w:proofErr w:type="gramEnd"/>
      <w:r w:rsidRPr="00EB0068">
        <w:rPr>
          <w:rFonts w:hint="eastAsia"/>
          <w:bCs/>
          <w:sz w:val="24"/>
        </w:rPr>
        <w:t>工作日内、按照指定的账户路径进行资金支付，管理人无需再出具资金划拨指令。若遇法定节假日、公休假或不可抗力等，支付日期顺延。费用自动扣划后，管理人应进行核对，如发现数据不符，及时联系托管人协商解决。</w:t>
      </w:r>
      <w:bookmarkEnd w:id="349"/>
    </w:p>
    <w:p w14:paraId="115DC368"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、基金托管人的托管费</w:t>
      </w:r>
    </w:p>
    <w:p w14:paraId="551E38D5" w14:textId="524350A1" w:rsidR="003B03E0" w:rsidRPr="00EB0068" w:rsidRDefault="00EF7383">
      <w:pPr>
        <w:spacing w:line="360" w:lineRule="auto"/>
        <w:ind w:firstLineChars="200" w:firstLine="480"/>
        <w:rPr>
          <w:bCs/>
          <w:sz w:val="24"/>
        </w:rPr>
      </w:pPr>
      <w:r w:rsidRPr="00EB0068">
        <w:rPr>
          <w:rFonts w:hint="eastAsia"/>
          <w:bCs/>
          <w:sz w:val="24"/>
        </w:rPr>
        <w:t>本基金的托管费按前一日基金资产净值的</w:t>
      </w:r>
      <w:r w:rsidRPr="00EB0068">
        <w:rPr>
          <w:bCs/>
          <w:sz w:val="24"/>
        </w:rPr>
        <w:t>0.</w:t>
      </w:r>
      <w:r w:rsidR="001C163A" w:rsidRPr="00EB0068">
        <w:rPr>
          <w:bCs/>
          <w:sz w:val="24"/>
        </w:rPr>
        <w:t>20</w:t>
      </w:r>
      <w:r w:rsidRPr="00EB0068">
        <w:rPr>
          <w:bCs/>
          <w:sz w:val="24"/>
        </w:rPr>
        <w:t>%</w:t>
      </w:r>
      <w:r w:rsidRPr="00EB0068">
        <w:rPr>
          <w:rFonts w:hint="eastAsia"/>
          <w:bCs/>
          <w:sz w:val="24"/>
        </w:rPr>
        <w:t>年费率计提。托管费的计算方法如下：</w:t>
      </w:r>
    </w:p>
    <w:p w14:paraId="03772B3C" w14:textId="7B791EC8" w:rsidR="003B03E0" w:rsidRPr="00EB0068" w:rsidRDefault="00EF7383">
      <w:pPr>
        <w:spacing w:line="360" w:lineRule="auto"/>
        <w:ind w:firstLineChars="200" w:firstLine="480"/>
        <w:rPr>
          <w:bCs/>
          <w:sz w:val="24"/>
        </w:rPr>
      </w:pPr>
      <w:r w:rsidRPr="00EB0068">
        <w:rPr>
          <w:bCs/>
          <w:sz w:val="24"/>
        </w:rPr>
        <w:t>H</w:t>
      </w:r>
      <w:r w:rsidRPr="00EB0068">
        <w:rPr>
          <w:rFonts w:hint="eastAsia"/>
          <w:bCs/>
          <w:sz w:val="24"/>
        </w:rPr>
        <w:t>＝</w:t>
      </w:r>
      <w:r w:rsidRPr="00EB0068">
        <w:rPr>
          <w:bCs/>
          <w:sz w:val="24"/>
        </w:rPr>
        <w:t>E</w:t>
      </w:r>
      <w:r w:rsidRPr="00EB0068">
        <w:rPr>
          <w:rFonts w:hint="eastAsia"/>
          <w:bCs/>
          <w:sz w:val="24"/>
        </w:rPr>
        <w:t>×</w:t>
      </w:r>
      <w:r w:rsidRPr="00EB0068">
        <w:rPr>
          <w:bCs/>
          <w:sz w:val="24"/>
        </w:rPr>
        <w:t>0.</w:t>
      </w:r>
      <w:r w:rsidR="001C163A" w:rsidRPr="00EB0068">
        <w:rPr>
          <w:bCs/>
          <w:sz w:val="24"/>
        </w:rPr>
        <w:t>20</w:t>
      </w:r>
      <w:r w:rsidRPr="00EB0068">
        <w:rPr>
          <w:bCs/>
          <w:sz w:val="24"/>
        </w:rPr>
        <w:t>%</w:t>
      </w:r>
      <w:r w:rsidRPr="00EB0068">
        <w:rPr>
          <w:rFonts w:hint="eastAsia"/>
          <w:bCs/>
          <w:sz w:val="24"/>
        </w:rPr>
        <w:t>÷当年天数</w:t>
      </w:r>
    </w:p>
    <w:p w14:paraId="0DC246D6" w14:textId="77777777" w:rsidR="003B03E0" w:rsidRPr="00EB0068" w:rsidRDefault="00EF7383">
      <w:pPr>
        <w:spacing w:line="360" w:lineRule="auto"/>
        <w:ind w:firstLineChars="200" w:firstLine="480"/>
        <w:rPr>
          <w:bCs/>
          <w:sz w:val="24"/>
        </w:rPr>
      </w:pPr>
      <w:r w:rsidRPr="00EB0068">
        <w:rPr>
          <w:bCs/>
          <w:sz w:val="24"/>
        </w:rPr>
        <w:t>H</w:t>
      </w:r>
      <w:r w:rsidRPr="00EB0068">
        <w:rPr>
          <w:rFonts w:hint="eastAsia"/>
          <w:bCs/>
          <w:sz w:val="24"/>
        </w:rPr>
        <w:t>为每日应计提的基金托管费</w:t>
      </w:r>
    </w:p>
    <w:p w14:paraId="71242F65" w14:textId="77777777" w:rsidR="003B03E0" w:rsidRPr="00EB0068" w:rsidRDefault="00EF7383">
      <w:pPr>
        <w:spacing w:line="360" w:lineRule="auto"/>
        <w:ind w:firstLineChars="200" w:firstLine="480"/>
        <w:rPr>
          <w:bCs/>
          <w:sz w:val="24"/>
        </w:rPr>
      </w:pPr>
      <w:r w:rsidRPr="00EB0068">
        <w:rPr>
          <w:bCs/>
          <w:sz w:val="24"/>
        </w:rPr>
        <w:t>E</w:t>
      </w:r>
      <w:r w:rsidRPr="00EB0068">
        <w:rPr>
          <w:rFonts w:hint="eastAsia"/>
          <w:bCs/>
          <w:sz w:val="24"/>
        </w:rPr>
        <w:t>为前一日的基金资产净值</w:t>
      </w:r>
    </w:p>
    <w:p w14:paraId="143B239D" w14:textId="709EC6E1" w:rsidR="003B03E0" w:rsidRPr="00EB0068" w:rsidRDefault="00EF7383">
      <w:pPr>
        <w:spacing w:line="360" w:lineRule="auto"/>
        <w:ind w:firstLineChars="200" w:firstLine="480"/>
        <w:rPr>
          <w:bCs/>
          <w:sz w:val="24"/>
        </w:rPr>
      </w:pPr>
      <w:bookmarkStart w:id="350" w:name="_Hlk31793047"/>
      <w:r w:rsidRPr="00EB0068">
        <w:rPr>
          <w:rFonts w:hint="eastAsia"/>
          <w:bCs/>
          <w:sz w:val="24"/>
        </w:rPr>
        <w:t>基金托管费每日计提，逐日累计至每月月末，按月支付，由托管人根据与管理人核对一致的财务数据，自动在月初</w:t>
      </w:r>
      <w:r w:rsidRPr="00EB0068">
        <w:rPr>
          <w:bCs/>
          <w:sz w:val="24"/>
        </w:rPr>
        <w:t>5</w:t>
      </w:r>
      <w:proofErr w:type="gramStart"/>
      <w:r w:rsidRPr="00EB0068">
        <w:rPr>
          <w:rFonts w:hint="eastAsia"/>
          <w:bCs/>
          <w:sz w:val="24"/>
        </w:rPr>
        <w:t>个</w:t>
      </w:r>
      <w:proofErr w:type="gramEnd"/>
      <w:r w:rsidRPr="00EB0068">
        <w:rPr>
          <w:rFonts w:hint="eastAsia"/>
          <w:bCs/>
          <w:sz w:val="24"/>
        </w:rPr>
        <w:t>工作日内、按照指定的账户路径进行资金支付，管理人无需再出具资金划拨指令。若遇法定节假日、公休假或不可抗力等，支付日期顺延。费用自动扣划后，管理人应进行核对，如发现数据不符，及时联系托管人协商解决。</w:t>
      </w:r>
      <w:bookmarkEnd w:id="350"/>
    </w:p>
    <w:p w14:paraId="27D1D82F" w14:textId="77777777" w:rsidR="00F0581A" w:rsidRPr="00EB0068" w:rsidRDefault="00F0581A" w:rsidP="00F0581A">
      <w:pPr>
        <w:spacing w:line="360" w:lineRule="auto"/>
        <w:ind w:firstLineChars="200" w:firstLine="480"/>
        <w:rPr>
          <w:bCs/>
          <w:sz w:val="24"/>
        </w:rPr>
      </w:pPr>
      <w:bookmarkStart w:id="351" w:name="_Hlk31793055"/>
      <w:r w:rsidRPr="00EB0068">
        <w:rPr>
          <w:bCs/>
          <w:sz w:val="24"/>
        </w:rPr>
        <w:t>3</w:t>
      </w:r>
      <w:r w:rsidRPr="00EB0068">
        <w:rPr>
          <w:rFonts w:hint="eastAsia"/>
          <w:bCs/>
          <w:sz w:val="24"/>
        </w:rPr>
        <w:t>、</w:t>
      </w:r>
      <w:r w:rsidRPr="00EB0068">
        <w:rPr>
          <w:bCs/>
          <w:sz w:val="24"/>
        </w:rPr>
        <w:t>C</w:t>
      </w:r>
      <w:r w:rsidRPr="00EB0068">
        <w:rPr>
          <w:rFonts w:hint="eastAsia"/>
          <w:bCs/>
          <w:sz w:val="24"/>
        </w:rPr>
        <w:t>类份额的销售服务费</w:t>
      </w:r>
    </w:p>
    <w:p w14:paraId="385F5AF7" w14:textId="77777777" w:rsidR="00F0581A" w:rsidRPr="00EB0068" w:rsidRDefault="00F0581A" w:rsidP="00F0581A">
      <w:pPr>
        <w:spacing w:line="360" w:lineRule="auto"/>
        <w:ind w:firstLineChars="200" w:firstLine="480"/>
        <w:rPr>
          <w:bCs/>
          <w:sz w:val="24"/>
        </w:rPr>
      </w:pPr>
      <w:r w:rsidRPr="00EB0068">
        <w:rPr>
          <w:rFonts w:hint="eastAsia"/>
          <w:bCs/>
          <w:sz w:val="24"/>
        </w:rPr>
        <w:t>本基金</w:t>
      </w:r>
      <w:r w:rsidRPr="00EB0068">
        <w:rPr>
          <w:bCs/>
          <w:sz w:val="24"/>
        </w:rPr>
        <w:t>A</w:t>
      </w:r>
      <w:r w:rsidRPr="00EB0068">
        <w:rPr>
          <w:rFonts w:hint="eastAsia"/>
          <w:bCs/>
          <w:sz w:val="24"/>
        </w:rPr>
        <w:t>类基金份额不收取销售服务费，</w:t>
      </w:r>
      <w:r w:rsidRPr="00EB0068">
        <w:rPr>
          <w:bCs/>
          <w:sz w:val="24"/>
        </w:rPr>
        <w:t>C</w:t>
      </w:r>
      <w:r w:rsidRPr="00EB0068">
        <w:rPr>
          <w:rFonts w:hint="eastAsia"/>
          <w:bCs/>
          <w:sz w:val="24"/>
        </w:rPr>
        <w:t>类基金份额的销售服务费年费率为</w:t>
      </w:r>
      <w:r w:rsidRPr="00EB0068">
        <w:rPr>
          <w:bCs/>
          <w:sz w:val="24"/>
        </w:rPr>
        <w:t>0.40%</w:t>
      </w:r>
      <w:r w:rsidRPr="00EB0068">
        <w:rPr>
          <w:rFonts w:hint="eastAsia"/>
          <w:bCs/>
          <w:sz w:val="24"/>
        </w:rPr>
        <w:t>。</w:t>
      </w:r>
    </w:p>
    <w:p w14:paraId="3D31920B" w14:textId="77777777" w:rsidR="00F0581A" w:rsidRPr="00EB0068" w:rsidRDefault="00F0581A" w:rsidP="00F0581A">
      <w:pPr>
        <w:spacing w:line="360" w:lineRule="auto"/>
        <w:ind w:firstLineChars="200" w:firstLine="480"/>
        <w:rPr>
          <w:bCs/>
          <w:sz w:val="24"/>
        </w:rPr>
      </w:pPr>
      <w:r w:rsidRPr="00EB0068">
        <w:rPr>
          <w:rFonts w:hint="eastAsia"/>
          <w:bCs/>
          <w:sz w:val="24"/>
        </w:rPr>
        <w:t>本基金销售服务费按前一日</w:t>
      </w:r>
      <w:r w:rsidRPr="00EB0068">
        <w:rPr>
          <w:bCs/>
          <w:sz w:val="24"/>
        </w:rPr>
        <w:t>C</w:t>
      </w:r>
      <w:r w:rsidRPr="00EB0068">
        <w:rPr>
          <w:rFonts w:hint="eastAsia"/>
          <w:bCs/>
          <w:sz w:val="24"/>
        </w:rPr>
        <w:t>类基金资产净值的</w:t>
      </w:r>
      <w:r w:rsidRPr="00EB0068">
        <w:rPr>
          <w:bCs/>
          <w:sz w:val="24"/>
        </w:rPr>
        <w:t>0.40%</w:t>
      </w:r>
      <w:r w:rsidRPr="00EB0068">
        <w:rPr>
          <w:rFonts w:hint="eastAsia"/>
          <w:bCs/>
          <w:sz w:val="24"/>
        </w:rPr>
        <w:t>年费率计提。计算方法如下：</w:t>
      </w:r>
      <w:r w:rsidRPr="00EB0068">
        <w:rPr>
          <w:bCs/>
          <w:sz w:val="24"/>
        </w:rPr>
        <w:t xml:space="preserve"> </w:t>
      </w:r>
    </w:p>
    <w:p w14:paraId="31BC8172" w14:textId="77777777" w:rsidR="00F0581A" w:rsidRPr="00EB0068" w:rsidRDefault="00F0581A" w:rsidP="00F0581A">
      <w:pPr>
        <w:spacing w:line="360" w:lineRule="auto"/>
        <w:ind w:firstLineChars="200" w:firstLine="480"/>
        <w:rPr>
          <w:bCs/>
          <w:sz w:val="24"/>
        </w:rPr>
      </w:pPr>
      <w:r w:rsidRPr="00EB0068">
        <w:rPr>
          <w:bCs/>
          <w:sz w:val="24"/>
        </w:rPr>
        <w:t>H</w:t>
      </w:r>
      <w:r w:rsidRPr="00EB0068">
        <w:rPr>
          <w:rFonts w:hint="eastAsia"/>
          <w:bCs/>
          <w:sz w:val="24"/>
        </w:rPr>
        <w:t>＝</w:t>
      </w:r>
      <w:r w:rsidRPr="00EB0068">
        <w:rPr>
          <w:bCs/>
          <w:sz w:val="24"/>
        </w:rPr>
        <w:t>E</w:t>
      </w:r>
      <w:r w:rsidRPr="00EB0068">
        <w:rPr>
          <w:rFonts w:hint="eastAsia"/>
          <w:bCs/>
          <w:sz w:val="24"/>
        </w:rPr>
        <w:t>×年销售服务费率÷当年天数</w:t>
      </w:r>
    </w:p>
    <w:p w14:paraId="27BEB6E6" w14:textId="77777777" w:rsidR="00F0581A" w:rsidRPr="00EB0068" w:rsidRDefault="00F0581A" w:rsidP="00F0581A">
      <w:pPr>
        <w:spacing w:line="360" w:lineRule="auto"/>
        <w:ind w:firstLineChars="200" w:firstLine="480"/>
        <w:rPr>
          <w:bCs/>
          <w:sz w:val="24"/>
        </w:rPr>
      </w:pPr>
      <w:r w:rsidRPr="00EB0068">
        <w:rPr>
          <w:bCs/>
          <w:sz w:val="24"/>
        </w:rPr>
        <w:t>H</w:t>
      </w:r>
      <w:r w:rsidRPr="00EB0068">
        <w:rPr>
          <w:rFonts w:hint="eastAsia"/>
          <w:bCs/>
          <w:sz w:val="24"/>
        </w:rPr>
        <w:t>为</w:t>
      </w:r>
      <w:r w:rsidRPr="00EB0068">
        <w:rPr>
          <w:bCs/>
          <w:sz w:val="24"/>
        </w:rPr>
        <w:t>C</w:t>
      </w:r>
      <w:r w:rsidRPr="00EB0068">
        <w:rPr>
          <w:rFonts w:hint="eastAsia"/>
          <w:bCs/>
          <w:sz w:val="24"/>
        </w:rPr>
        <w:t>类基金份额每日应计提的销售服务费</w:t>
      </w:r>
    </w:p>
    <w:p w14:paraId="5A7B7024" w14:textId="77777777" w:rsidR="00F0581A" w:rsidRPr="00EB0068" w:rsidRDefault="00F0581A" w:rsidP="00F0581A">
      <w:pPr>
        <w:spacing w:line="360" w:lineRule="auto"/>
        <w:ind w:firstLineChars="200" w:firstLine="480"/>
        <w:rPr>
          <w:bCs/>
          <w:sz w:val="24"/>
        </w:rPr>
      </w:pPr>
      <w:r w:rsidRPr="00EB0068">
        <w:rPr>
          <w:bCs/>
          <w:sz w:val="24"/>
        </w:rPr>
        <w:t>E</w:t>
      </w:r>
      <w:r w:rsidRPr="00EB0068">
        <w:rPr>
          <w:rFonts w:hint="eastAsia"/>
          <w:bCs/>
          <w:sz w:val="24"/>
        </w:rPr>
        <w:t>为</w:t>
      </w:r>
      <w:r w:rsidRPr="00EB0068">
        <w:rPr>
          <w:bCs/>
          <w:sz w:val="24"/>
        </w:rPr>
        <w:t>C</w:t>
      </w:r>
      <w:r w:rsidRPr="00EB0068">
        <w:rPr>
          <w:rFonts w:hint="eastAsia"/>
          <w:bCs/>
          <w:sz w:val="24"/>
        </w:rPr>
        <w:t>类基金份额前一日基金资产净值</w:t>
      </w:r>
    </w:p>
    <w:p w14:paraId="505E3F1A" w14:textId="7517F08E" w:rsidR="00F0581A" w:rsidRPr="00EB0068" w:rsidRDefault="00F0581A" w:rsidP="00864A56">
      <w:pPr>
        <w:spacing w:line="360" w:lineRule="auto"/>
        <w:ind w:firstLineChars="200" w:firstLine="480"/>
        <w:rPr>
          <w:bCs/>
          <w:sz w:val="24"/>
        </w:rPr>
      </w:pPr>
      <w:r w:rsidRPr="00EB0068">
        <w:rPr>
          <w:rFonts w:hint="eastAsia"/>
          <w:bCs/>
          <w:sz w:val="24"/>
        </w:rPr>
        <w:t>基金销售服务费每日计提，逐日累计至每月月末，按月支付，由托管人根据与管理人核对一致的财务数据，自动在月初</w:t>
      </w:r>
      <w:r w:rsidRPr="00EB0068">
        <w:rPr>
          <w:bCs/>
          <w:sz w:val="24"/>
        </w:rPr>
        <w:t>5</w:t>
      </w:r>
      <w:proofErr w:type="gramStart"/>
      <w:r w:rsidRPr="00EB0068">
        <w:rPr>
          <w:rFonts w:hint="eastAsia"/>
          <w:bCs/>
          <w:sz w:val="24"/>
        </w:rPr>
        <w:t>个</w:t>
      </w:r>
      <w:proofErr w:type="gramEnd"/>
      <w:r w:rsidRPr="00EB0068">
        <w:rPr>
          <w:rFonts w:hint="eastAsia"/>
          <w:bCs/>
          <w:sz w:val="24"/>
        </w:rPr>
        <w:t>工作日内、按照指定的账户路径进行资金支付，管理人无需再出具资金划拨指令。若遇法定节假日</w:t>
      </w:r>
      <w:r w:rsidR="00864A56" w:rsidRPr="00EB0068">
        <w:rPr>
          <w:rFonts w:hint="eastAsia"/>
          <w:bCs/>
          <w:sz w:val="24"/>
        </w:rPr>
        <w:t>、公休假或不可抗力</w:t>
      </w:r>
      <w:r w:rsidRPr="00EB0068">
        <w:rPr>
          <w:rFonts w:hint="eastAsia"/>
          <w:bCs/>
          <w:sz w:val="24"/>
        </w:rPr>
        <w:t>等，支付日期顺延。费用自动扣划后，管理人应进行核对，如发现数据不符，及时联系托管人协商解决。</w:t>
      </w:r>
    </w:p>
    <w:p w14:paraId="1EB30627" w14:textId="6CFACD3F" w:rsidR="003B03E0" w:rsidRPr="00EB0068" w:rsidRDefault="00EF7383">
      <w:pPr>
        <w:spacing w:line="360" w:lineRule="auto"/>
        <w:ind w:firstLineChars="200" w:firstLine="480"/>
        <w:rPr>
          <w:bCs/>
          <w:sz w:val="24"/>
        </w:rPr>
      </w:pPr>
      <w:r w:rsidRPr="00EB0068">
        <w:rPr>
          <w:rFonts w:hint="eastAsia"/>
          <w:bCs/>
          <w:sz w:val="24"/>
        </w:rPr>
        <w:t>上述“一、基金费用的种类”中</w:t>
      </w:r>
      <w:r w:rsidR="00864A56" w:rsidRPr="00EB0068">
        <w:rPr>
          <w:rFonts w:hint="eastAsia"/>
          <w:bCs/>
          <w:sz w:val="24"/>
        </w:rPr>
        <w:t>第</w:t>
      </w:r>
      <w:r w:rsidR="00864A56" w:rsidRPr="00EB0068">
        <w:rPr>
          <w:bCs/>
          <w:sz w:val="24"/>
        </w:rPr>
        <w:t>4</w:t>
      </w:r>
      <w:r w:rsidRPr="00EB0068">
        <w:rPr>
          <w:rFonts w:hint="eastAsia"/>
          <w:bCs/>
          <w:sz w:val="24"/>
        </w:rPr>
        <w:t>－</w:t>
      </w:r>
      <w:bookmarkEnd w:id="351"/>
      <w:r w:rsidR="00864A56" w:rsidRPr="00EB0068">
        <w:rPr>
          <w:bCs/>
          <w:sz w:val="24"/>
        </w:rPr>
        <w:t>11</w:t>
      </w:r>
      <w:r w:rsidRPr="00EB0068">
        <w:rPr>
          <w:rFonts w:hint="eastAsia"/>
          <w:bCs/>
          <w:sz w:val="24"/>
        </w:rPr>
        <w:t>项费用，根据有关法规及相应协议规定，按费用实际支出金额列入当期费用，由基金托管人从基金财产中支付。</w:t>
      </w:r>
    </w:p>
    <w:p w14:paraId="54FFBCF1" w14:textId="77777777" w:rsidR="003B03E0" w:rsidRPr="00EB0068" w:rsidRDefault="00EF7383">
      <w:pPr>
        <w:spacing w:line="360" w:lineRule="auto"/>
        <w:ind w:firstLineChars="200" w:firstLine="480"/>
        <w:rPr>
          <w:bCs/>
          <w:sz w:val="24"/>
        </w:rPr>
      </w:pPr>
      <w:r w:rsidRPr="00EB0068">
        <w:rPr>
          <w:rFonts w:hint="eastAsia"/>
          <w:bCs/>
          <w:sz w:val="24"/>
        </w:rPr>
        <w:t>三、不列入基金费用的项目</w:t>
      </w:r>
    </w:p>
    <w:p w14:paraId="72003AEC" w14:textId="77777777" w:rsidR="003B03E0" w:rsidRPr="00EB0068" w:rsidRDefault="00EF7383">
      <w:pPr>
        <w:spacing w:line="360" w:lineRule="auto"/>
        <w:ind w:firstLineChars="200" w:firstLine="480"/>
        <w:rPr>
          <w:bCs/>
          <w:sz w:val="24"/>
        </w:rPr>
      </w:pPr>
      <w:r w:rsidRPr="00EB0068">
        <w:rPr>
          <w:rFonts w:hint="eastAsia"/>
          <w:bCs/>
          <w:sz w:val="24"/>
        </w:rPr>
        <w:t>下列费用不列入基金费用：</w:t>
      </w:r>
    </w:p>
    <w:p w14:paraId="0DE1539E"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、基金管理人和基金托管人因未履行或未完全履行义务导致的费用支出或基金财产的损失；</w:t>
      </w:r>
    </w:p>
    <w:p w14:paraId="18518CD2"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、基金管理人和基金托管人处理与基金运作无关的事项发生的费用；</w:t>
      </w:r>
    </w:p>
    <w:p w14:paraId="0B942584"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、《基金合同》生效前的相关费用；</w:t>
      </w:r>
    </w:p>
    <w:p w14:paraId="4D6FE888"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、其他根据相关法律法规及中国证监会的有关规定不得列入基金费用的项目。</w:t>
      </w:r>
      <w:bookmarkStart w:id="352" w:name="_Hlt88827255"/>
      <w:bookmarkEnd w:id="352"/>
    </w:p>
    <w:p w14:paraId="5938905B" w14:textId="77777777" w:rsidR="003B03E0" w:rsidRPr="00EB0068" w:rsidRDefault="00EF7383">
      <w:pPr>
        <w:spacing w:line="360" w:lineRule="auto"/>
        <w:ind w:firstLineChars="200" w:firstLine="480"/>
        <w:rPr>
          <w:bCs/>
          <w:sz w:val="24"/>
        </w:rPr>
      </w:pPr>
      <w:r w:rsidRPr="00EB0068">
        <w:rPr>
          <w:rFonts w:hint="eastAsia"/>
          <w:bCs/>
          <w:sz w:val="24"/>
        </w:rPr>
        <w:t>四、实施</w:t>
      </w:r>
      <w:proofErr w:type="gramStart"/>
      <w:r w:rsidRPr="00EB0068">
        <w:rPr>
          <w:rFonts w:hint="eastAsia"/>
          <w:bCs/>
          <w:sz w:val="24"/>
        </w:rPr>
        <w:t>侧袋机制</w:t>
      </w:r>
      <w:proofErr w:type="gramEnd"/>
      <w:r w:rsidRPr="00EB0068">
        <w:rPr>
          <w:rFonts w:hint="eastAsia"/>
          <w:bCs/>
          <w:sz w:val="24"/>
        </w:rPr>
        <w:t>期间的基金费用</w:t>
      </w:r>
    </w:p>
    <w:p w14:paraId="6A06E2ED" w14:textId="77777777" w:rsidR="003B03E0" w:rsidRPr="00EB0068" w:rsidRDefault="00EF7383">
      <w:pPr>
        <w:spacing w:line="360" w:lineRule="auto"/>
        <w:ind w:firstLineChars="200" w:firstLine="480"/>
        <w:rPr>
          <w:bCs/>
          <w:sz w:val="24"/>
        </w:rPr>
      </w:pPr>
      <w:r w:rsidRPr="00EB0068">
        <w:rPr>
          <w:rFonts w:hint="eastAsia"/>
          <w:bCs/>
          <w:sz w:val="24"/>
        </w:rPr>
        <w:t>本基金实施</w:t>
      </w:r>
      <w:proofErr w:type="gramStart"/>
      <w:r w:rsidRPr="00EB0068">
        <w:rPr>
          <w:rFonts w:hint="eastAsia"/>
          <w:bCs/>
          <w:sz w:val="24"/>
        </w:rPr>
        <w:t>侧袋机制</w:t>
      </w:r>
      <w:proofErr w:type="gramEnd"/>
      <w:r w:rsidRPr="00EB0068">
        <w:rPr>
          <w:rFonts w:hint="eastAsia"/>
          <w:bCs/>
          <w:sz w:val="24"/>
        </w:rPr>
        <w:t>的，</w:t>
      </w:r>
      <w:proofErr w:type="gramStart"/>
      <w:r w:rsidRPr="00EB0068">
        <w:rPr>
          <w:rFonts w:hint="eastAsia"/>
          <w:bCs/>
          <w:sz w:val="24"/>
        </w:rPr>
        <w:t>与侧袋账户</w:t>
      </w:r>
      <w:proofErr w:type="gramEnd"/>
      <w:r w:rsidRPr="00EB0068">
        <w:rPr>
          <w:rFonts w:hint="eastAsia"/>
          <w:bCs/>
          <w:sz w:val="24"/>
        </w:rPr>
        <w:t>有关的费用可以</w:t>
      </w:r>
      <w:proofErr w:type="gramStart"/>
      <w:r w:rsidRPr="00EB0068">
        <w:rPr>
          <w:rFonts w:hint="eastAsia"/>
          <w:bCs/>
          <w:sz w:val="24"/>
        </w:rPr>
        <w:t>从侧袋账户</w:t>
      </w:r>
      <w:proofErr w:type="gramEnd"/>
      <w:r w:rsidRPr="00EB0068">
        <w:rPr>
          <w:rFonts w:hint="eastAsia"/>
          <w:bCs/>
          <w:sz w:val="24"/>
        </w:rPr>
        <w:t>中列支，但应</w:t>
      </w:r>
      <w:proofErr w:type="gramStart"/>
      <w:r w:rsidRPr="00EB0068">
        <w:rPr>
          <w:rFonts w:hint="eastAsia"/>
          <w:bCs/>
          <w:sz w:val="24"/>
        </w:rPr>
        <w:t>待侧袋</w:t>
      </w:r>
      <w:proofErr w:type="gramEnd"/>
      <w:r w:rsidRPr="00EB0068">
        <w:rPr>
          <w:rFonts w:hint="eastAsia"/>
          <w:bCs/>
          <w:sz w:val="24"/>
        </w:rPr>
        <w:t>账户资产变现后方可列支，有关费用可酌情收取或减免，但不得收取管理费，详见招募说明书的规定。</w:t>
      </w:r>
    </w:p>
    <w:p w14:paraId="253C7F35" w14:textId="77777777" w:rsidR="003B03E0" w:rsidRPr="00EB0068" w:rsidRDefault="00EF7383">
      <w:pPr>
        <w:spacing w:line="360" w:lineRule="auto"/>
        <w:ind w:firstLineChars="200" w:firstLine="480"/>
        <w:rPr>
          <w:bCs/>
          <w:sz w:val="24"/>
        </w:rPr>
      </w:pPr>
      <w:r w:rsidRPr="00EB0068">
        <w:rPr>
          <w:rFonts w:hint="eastAsia"/>
          <w:bCs/>
          <w:sz w:val="24"/>
        </w:rPr>
        <w:t>五、基金税收</w:t>
      </w:r>
    </w:p>
    <w:p w14:paraId="53E5646D" w14:textId="77777777" w:rsidR="003B03E0" w:rsidRPr="00EB0068" w:rsidRDefault="00EF7383">
      <w:pPr>
        <w:spacing w:line="360" w:lineRule="auto"/>
        <w:ind w:firstLineChars="200" w:firstLine="480"/>
        <w:rPr>
          <w:bCs/>
          <w:sz w:val="24"/>
        </w:rPr>
        <w:sectPr w:rsidR="003B03E0" w:rsidRPr="00EB0068">
          <w:footerReference w:type="default" r:id="rId27"/>
          <w:pgSz w:w="12240" w:h="15840"/>
          <w:pgMar w:top="1440" w:right="1800" w:bottom="1440" w:left="1800" w:header="720" w:footer="720" w:gutter="0"/>
          <w:pgNumType w:start="1"/>
          <w:cols w:space="720"/>
        </w:sectPr>
      </w:pPr>
      <w:r w:rsidRPr="00EB0068">
        <w:rPr>
          <w:rFonts w:hint="eastAsia"/>
          <w:bCs/>
          <w:sz w:val="24"/>
        </w:rPr>
        <w:t>本基金运作过程中涉及的各纳税主体，其纳税义务按国家税收法律、法规执行。基金财产投资的相关税收，由基金份额持有人承担，基金管理人或者其他扣缴义务人按照国家有关税收征收的规定代扣代缴。</w:t>
      </w:r>
    </w:p>
    <w:p w14:paraId="224A981E" w14:textId="77777777" w:rsidR="003B03E0" w:rsidRPr="00EB0068" w:rsidRDefault="003B03E0">
      <w:pPr>
        <w:spacing w:line="360" w:lineRule="auto"/>
        <w:ind w:firstLineChars="200" w:firstLine="480"/>
        <w:rPr>
          <w:bCs/>
          <w:sz w:val="24"/>
        </w:rPr>
      </w:pPr>
    </w:p>
    <w:p w14:paraId="22BA8DAB" w14:textId="77777777" w:rsidR="003B03E0" w:rsidRPr="00EB0068" w:rsidRDefault="00EF7383">
      <w:pPr>
        <w:pStyle w:val="1"/>
        <w:spacing w:before="0" w:after="0"/>
        <w:jc w:val="center"/>
        <w:rPr>
          <w:rFonts w:ascii="Times New Roman"/>
          <w:color w:val="auto"/>
          <w:sz w:val="30"/>
        </w:rPr>
      </w:pPr>
      <w:bookmarkStart w:id="353" w:name="_Toc93226149"/>
      <w:bookmarkStart w:id="354" w:name="_Toc92662707"/>
      <w:bookmarkStart w:id="355" w:name="_Toc12761"/>
      <w:bookmarkStart w:id="356" w:name="_Toc21829"/>
      <w:bookmarkStart w:id="357" w:name="_Toc22552"/>
      <w:bookmarkStart w:id="358" w:name="_Toc139991746"/>
      <w:bookmarkStart w:id="359" w:name="_Toc141703896"/>
      <w:bookmarkStart w:id="360" w:name="_Toc20052"/>
      <w:bookmarkStart w:id="361" w:name="_Toc19558"/>
      <w:bookmarkStart w:id="362" w:name="_Toc25883"/>
      <w:bookmarkStart w:id="363" w:name="_Toc178"/>
      <w:bookmarkStart w:id="364" w:name="_Toc3656"/>
      <w:bookmarkStart w:id="365" w:name="_Toc15351"/>
      <w:bookmarkStart w:id="366" w:name="_Toc1617"/>
      <w:bookmarkStart w:id="367" w:name="_Toc128310499"/>
      <w:bookmarkStart w:id="368" w:name="_Toc24034634"/>
      <w:bookmarkStart w:id="369" w:name="_Toc15525"/>
      <w:r w:rsidRPr="00EB0068">
        <w:rPr>
          <w:rFonts w:ascii="Times New Roman" w:hint="eastAsia"/>
          <w:color w:val="auto"/>
          <w:sz w:val="30"/>
        </w:rPr>
        <w:t>第十六部分</w:t>
      </w:r>
      <w:r w:rsidRPr="00EB0068">
        <w:rPr>
          <w:rFonts w:ascii="Times New Roman"/>
          <w:color w:val="auto"/>
          <w:sz w:val="30"/>
        </w:rPr>
        <w:t xml:space="preserve">  </w:t>
      </w:r>
      <w:r w:rsidRPr="00EB0068">
        <w:rPr>
          <w:rFonts w:ascii="Times New Roman" w:hint="eastAsia"/>
          <w:color w:val="auto"/>
          <w:sz w:val="30"/>
        </w:rPr>
        <w:t>基金</w:t>
      </w:r>
      <w:bookmarkEnd w:id="353"/>
      <w:bookmarkEnd w:id="354"/>
      <w:r w:rsidRPr="00EB0068">
        <w:rPr>
          <w:rFonts w:ascii="Times New Roman" w:hint="eastAsia"/>
          <w:color w:val="auto"/>
          <w:sz w:val="30"/>
        </w:rPr>
        <w:t>的收益与分配</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69D999A2" w14:textId="77777777" w:rsidR="003B03E0" w:rsidRPr="00EB0068" w:rsidRDefault="003B03E0">
      <w:pPr>
        <w:rPr>
          <w:bCs/>
        </w:rPr>
      </w:pPr>
    </w:p>
    <w:p w14:paraId="6C821526" w14:textId="77777777" w:rsidR="001C0BD9" w:rsidRPr="00EB0068" w:rsidRDefault="001C0BD9" w:rsidP="001C0BD9">
      <w:pPr>
        <w:spacing w:line="360" w:lineRule="auto"/>
        <w:ind w:firstLineChars="225" w:firstLine="540"/>
        <w:rPr>
          <w:bCs/>
          <w:sz w:val="24"/>
        </w:rPr>
      </w:pPr>
      <w:r w:rsidRPr="00EB0068">
        <w:rPr>
          <w:rFonts w:hint="eastAsia"/>
          <w:bCs/>
          <w:sz w:val="24"/>
        </w:rPr>
        <w:t>一、基金利润的构成</w:t>
      </w:r>
    </w:p>
    <w:p w14:paraId="55724CC9" w14:textId="77777777" w:rsidR="001C0BD9" w:rsidRPr="00EB0068" w:rsidRDefault="001C0BD9" w:rsidP="001C0BD9">
      <w:pPr>
        <w:spacing w:line="360" w:lineRule="auto"/>
        <w:ind w:firstLineChars="225" w:firstLine="540"/>
        <w:rPr>
          <w:bCs/>
          <w:sz w:val="24"/>
        </w:rPr>
      </w:pPr>
      <w:r w:rsidRPr="00EB0068">
        <w:rPr>
          <w:rFonts w:hint="eastAsia"/>
          <w:bCs/>
          <w:sz w:val="24"/>
        </w:rPr>
        <w:t>基金利润指基金利息收入、投资收益、公允价值变动收益和其他收入扣除相关费用后的余额，基金已实现收益指基金利润减去公允价值变动收益后的余额。</w:t>
      </w:r>
    </w:p>
    <w:p w14:paraId="293E05DF" w14:textId="77777777" w:rsidR="003B03E0" w:rsidRPr="00EB0068" w:rsidRDefault="00EF7383">
      <w:pPr>
        <w:spacing w:line="360" w:lineRule="auto"/>
        <w:ind w:firstLineChars="225" w:firstLine="540"/>
        <w:rPr>
          <w:bCs/>
          <w:sz w:val="24"/>
        </w:rPr>
      </w:pPr>
      <w:r w:rsidRPr="00EB0068">
        <w:rPr>
          <w:rFonts w:hint="eastAsia"/>
          <w:bCs/>
          <w:sz w:val="24"/>
        </w:rPr>
        <w:t>二、基金可供分配利润</w:t>
      </w:r>
    </w:p>
    <w:p w14:paraId="4B7408D0" w14:textId="77777777" w:rsidR="003B03E0" w:rsidRPr="00EB0068" w:rsidRDefault="00EF7383">
      <w:pPr>
        <w:spacing w:line="360" w:lineRule="auto"/>
        <w:ind w:firstLineChars="225" w:firstLine="540"/>
        <w:rPr>
          <w:bCs/>
          <w:sz w:val="24"/>
        </w:rPr>
      </w:pPr>
      <w:r w:rsidRPr="00EB0068">
        <w:rPr>
          <w:rFonts w:hint="eastAsia"/>
          <w:bCs/>
          <w:sz w:val="24"/>
        </w:rPr>
        <w:t>基金可供分配利润指截至收益分配基准日基金未分配利润与未分配利润中已实现收益的孰低数。</w:t>
      </w:r>
    </w:p>
    <w:p w14:paraId="3D82F45F" w14:textId="77777777" w:rsidR="003B03E0" w:rsidRPr="00EB0068" w:rsidRDefault="00EF7383">
      <w:pPr>
        <w:spacing w:line="360" w:lineRule="auto"/>
        <w:ind w:firstLineChars="225" w:firstLine="540"/>
        <w:rPr>
          <w:bCs/>
          <w:sz w:val="24"/>
        </w:rPr>
      </w:pPr>
      <w:r w:rsidRPr="00EB0068">
        <w:rPr>
          <w:rFonts w:hint="eastAsia"/>
          <w:bCs/>
          <w:sz w:val="24"/>
        </w:rPr>
        <w:t>三、基金收益分配原则</w:t>
      </w:r>
    </w:p>
    <w:p w14:paraId="08A85112" w14:textId="77777777" w:rsidR="00F0581A" w:rsidRPr="00EB0068" w:rsidRDefault="00F0581A" w:rsidP="00F0581A">
      <w:pPr>
        <w:spacing w:line="360" w:lineRule="auto"/>
        <w:ind w:firstLineChars="225" w:firstLine="540"/>
        <w:rPr>
          <w:bCs/>
          <w:sz w:val="24"/>
        </w:rPr>
      </w:pPr>
      <w:r w:rsidRPr="00EB0068">
        <w:rPr>
          <w:bCs/>
          <w:sz w:val="24"/>
        </w:rPr>
        <w:t>1</w:t>
      </w:r>
      <w:r w:rsidRPr="00EB0068">
        <w:rPr>
          <w:rFonts w:hint="eastAsia"/>
          <w:bCs/>
          <w:sz w:val="24"/>
        </w:rPr>
        <w:t>、由于本基金</w:t>
      </w:r>
      <w:r w:rsidRPr="00EB0068">
        <w:rPr>
          <w:bCs/>
          <w:sz w:val="24"/>
        </w:rPr>
        <w:t>A</w:t>
      </w:r>
      <w:r w:rsidRPr="00EB0068">
        <w:rPr>
          <w:rFonts w:hint="eastAsia"/>
          <w:bCs/>
          <w:sz w:val="24"/>
        </w:rPr>
        <w:t>类基金份额不收取销售服务费，而</w:t>
      </w:r>
      <w:r w:rsidRPr="00EB0068">
        <w:rPr>
          <w:bCs/>
          <w:sz w:val="24"/>
        </w:rPr>
        <w:t>C</w:t>
      </w:r>
      <w:r w:rsidRPr="00EB0068">
        <w:rPr>
          <w:rFonts w:hint="eastAsia"/>
          <w:bCs/>
          <w:sz w:val="24"/>
        </w:rPr>
        <w:t>类基金份额收取销售服务费，各基金份额类别对应的可供分配利润将有所不同，本基金同一类别的每一基金份额享有同等分配权；</w:t>
      </w:r>
    </w:p>
    <w:p w14:paraId="3C3AE60C" w14:textId="77777777" w:rsidR="00F0581A" w:rsidRPr="00EB0068" w:rsidRDefault="00F0581A" w:rsidP="00F0581A">
      <w:pPr>
        <w:spacing w:line="360" w:lineRule="auto"/>
        <w:ind w:firstLineChars="225" w:firstLine="540"/>
        <w:rPr>
          <w:bCs/>
          <w:sz w:val="24"/>
        </w:rPr>
      </w:pPr>
      <w:r w:rsidRPr="00EB0068">
        <w:rPr>
          <w:bCs/>
          <w:sz w:val="24"/>
        </w:rPr>
        <w:t>2</w:t>
      </w:r>
      <w:r w:rsidRPr="00EB0068">
        <w:rPr>
          <w:rFonts w:hint="eastAsia"/>
          <w:bCs/>
          <w:sz w:val="24"/>
        </w:rPr>
        <w:t>、本基金收益分配方式分两种：现金分红与红利再投资，投资者可选择现金分红或将现金分红自动转为相应类别的基金份额进行再投资（红利再投资不受封闭期限制）；若投资者不选择，本基金默认的收益分配方式是现金分红；</w:t>
      </w:r>
      <w:r w:rsidRPr="00EB0068">
        <w:rPr>
          <w:bCs/>
          <w:sz w:val="24"/>
        </w:rPr>
        <w:t xml:space="preserve"> </w:t>
      </w:r>
    </w:p>
    <w:p w14:paraId="3A983147" w14:textId="77777777" w:rsidR="00F0581A" w:rsidRPr="00EB0068" w:rsidRDefault="00F0581A" w:rsidP="00F0581A">
      <w:pPr>
        <w:spacing w:line="360" w:lineRule="auto"/>
        <w:ind w:firstLineChars="225" w:firstLine="540"/>
        <w:rPr>
          <w:bCs/>
          <w:sz w:val="24"/>
        </w:rPr>
      </w:pPr>
      <w:r w:rsidRPr="00EB0068">
        <w:rPr>
          <w:bCs/>
          <w:sz w:val="24"/>
        </w:rPr>
        <w:t>3</w:t>
      </w:r>
      <w:r w:rsidRPr="00EB0068">
        <w:rPr>
          <w:rFonts w:hint="eastAsia"/>
          <w:bCs/>
          <w:sz w:val="24"/>
        </w:rPr>
        <w:t>、基金收益分配后各类基金份额净值不能低于面值，即基金收益分配基准日的各类基金份额净值减去每单位该类基金份额收益分配金额后不能低于面值；</w:t>
      </w:r>
    </w:p>
    <w:p w14:paraId="32C9EC4D" w14:textId="77777777" w:rsidR="00864A56" w:rsidRPr="00EB0068" w:rsidRDefault="00F0581A">
      <w:pPr>
        <w:spacing w:line="360" w:lineRule="auto"/>
        <w:ind w:firstLineChars="225" w:firstLine="540"/>
        <w:rPr>
          <w:bCs/>
          <w:sz w:val="24"/>
        </w:rPr>
      </w:pPr>
      <w:r w:rsidRPr="00EB0068">
        <w:rPr>
          <w:bCs/>
          <w:sz w:val="24"/>
        </w:rPr>
        <w:t>4</w:t>
      </w:r>
      <w:r w:rsidRPr="00EB0068">
        <w:rPr>
          <w:rFonts w:hint="eastAsia"/>
          <w:bCs/>
          <w:sz w:val="24"/>
        </w:rPr>
        <w:t>、法律法规或监管机关另有规定的，从其规定。</w:t>
      </w:r>
    </w:p>
    <w:p w14:paraId="5602F4D5" w14:textId="636F1A31" w:rsidR="00864A56" w:rsidRPr="00EB0068" w:rsidRDefault="00864A56">
      <w:pPr>
        <w:spacing w:line="360" w:lineRule="auto"/>
        <w:ind w:firstLineChars="225" w:firstLine="540"/>
        <w:rPr>
          <w:bCs/>
          <w:sz w:val="24"/>
        </w:rPr>
      </w:pPr>
      <w:r w:rsidRPr="00EB0068">
        <w:rPr>
          <w:rFonts w:hint="eastAsia"/>
          <w:bCs/>
          <w:sz w:val="24"/>
        </w:rPr>
        <w:t>在符合法律法规及基金合同约定，并对基金份额持有人利益无实质不利影响的前提下，基金管理人与基金托管人协商一致后可对基金收益分配原则和支付方式进行调整，不需召开基金份额持有人大会。</w:t>
      </w:r>
    </w:p>
    <w:p w14:paraId="1DD31F90" w14:textId="77777777" w:rsidR="003B03E0" w:rsidRPr="00EB0068" w:rsidRDefault="00EF7383">
      <w:pPr>
        <w:spacing w:line="360" w:lineRule="auto"/>
        <w:ind w:firstLineChars="225" w:firstLine="540"/>
        <w:rPr>
          <w:bCs/>
          <w:sz w:val="24"/>
        </w:rPr>
      </w:pPr>
      <w:r w:rsidRPr="00EB0068">
        <w:rPr>
          <w:rFonts w:hint="eastAsia"/>
          <w:bCs/>
          <w:sz w:val="24"/>
        </w:rPr>
        <w:t>四、收益分配方案</w:t>
      </w:r>
    </w:p>
    <w:p w14:paraId="476E91E8" w14:textId="77777777" w:rsidR="003B03E0" w:rsidRPr="00EB0068" w:rsidRDefault="00EF7383">
      <w:pPr>
        <w:spacing w:line="360" w:lineRule="auto"/>
        <w:ind w:firstLineChars="225" w:firstLine="540"/>
        <w:rPr>
          <w:bCs/>
          <w:sz w:val="24"/>
        </w:rPr>
      </w:pPr>
      <w:r w:rsidRPr="00EB0068">
        <w:rPr>
          <w:rFonts w:hint="eastAsia"/>
          <w:bCs/>
          <w:sz w:val="24"/>
        </w:rPr>
        <w:t>基金收益分配方案中应载明截止收益分配基准日的可供分配利润、基金收益分配对象、分配时间、分配数额及比例、分配方式等内容。</w:t>
      </w:r>
    </w:p>
    <w:p w14:paraId="77E04CC4" w14:textId="77777777" w:rsidR="003B03E0" w:rsidRPr="00EB0068" w:rsidRDefault="00EF7383">
      <w:pPr>
        <w:spacing w:line="360" w:lineRule="auto"/>
        <w:ind w:firstLineChars="225" w:firstLine="540"/>
        <w:rPr>
          <w:bCs/>
          <w:sz w:val="24"/>
        </w:rPr>
      </w:pPr>
      <w:r w:rsidRPr="00EB0068">
        <w:rPr>
          <w:rFonts w:hint="eastAsia"/>
          <w:bCs/>
          <w:sz w:val="24"/>
        </w:rPr>
        <w:t>五、收益分配方案的确定、公告与实施</w:t>
      </w:r>
    </w:p>
    <w:p w14:paraId="72EDF316" w14:textId="77777777" w:rsidR="003B03E0" w:rsidRPr="00EB0068" w:rsidRDefault="00EF7383">
      <w:pPr>
        <w:spacing w:line="360" w:lineRule="auto"/>
        <w:ind w:firstLineChars="225" w:firstLine="540"/>
        <w:rPr>
          <w:bCs/>
          <w:sz w:val="24"/>
        </w:rPr>
      </w:pPr>
      <w:r w:rsidRPr="00EB0068">
        <w:rPr>
          <w:rFonts w:hint="eastAsia"/>
          <w:bCs/>
          <w:sz w:val="24"/>
        </w:rPr>
        <w:t>本基金收益分配方案由基金管理人拟定，并由基金托管人复核，按规定在规定媒介公告。</w:t>
      </w:r>
    </w:p>
    <w:p w14:paraId="2D9384CF" w14:textId="77777777" w:rsidR="003B03E0" w:rsidRPr="00EB0068" w:rsidRDefault="00EF7383">
      <w:pPr>
        <w:spacing w:line="360" w:lineRule="auto"/>
        <w:ind w:firstLineChars="225" w:firstLine="540"/>
        <w:rPr>
          <w:bCs/>
          <w:sz w:val="24"/>
        </w:rPr>
      </w:pPr>
      <w:r w:rsidRPr="00EB0068">
        <w:rPr>
          <w:rFonts w:hint="eastAsia"/>
          <w:bCs/>
          <w:sz w:val="24"/>
        </w:rPr>
        <w:t>六、基金收益分配中发生的费用</w:t>
      </w:r>
    </w:p>
    <w:p w14:paraId="384CB313" w14:textId="77777777" w:rsidR="00864A56" w:rsidRPr="00EB0068" w:rsidRDefault="00F0581A">
      <w:pPr>
        <w:spacing w:line="360" w:lineRule="auto"/>
        <w:ind w:firstLineChars="225" w:firstLine="540"/>
        <w:rPr>
          <w:bCs/>
          <w:sz w:val="24"/>
        </w:rPr>
      </w:pPr>
      <w:r w:rsidRPr="00EB0068">
        <w:rPr>
          <w:rFonts w:hint="eastAsia"/>
          <w:bCs/>
          <w:sz w:val="24"/>
        </w:rPr>
        <w:t>基金收益分配时所发生的银行转账或其他手续费用由投资者自行承担。当投资者的现金红利小于一定金额，不足以支付银行转账或其他手续费用时，基金登记机构可将基金份额持有人的现金红利自动转为相应类别的基金份额。红利再投资的计算方法，依照《业务规则》执行。</w:t>
      </w:r>
    </w:p>
    <w:p w14:paraId="29E07DFF" w14:textId="77777777" w:rsidR="003B03E0" w:rsidRPr="00EB0068" w:rsidRDefault="00EF7383">
      <w:pPr>
        <w:spacing w:line="360" w:lineRule="auto"/>
        <w:ind w:firstLineChars="225" w:firstLine="540"/>
        <w:rPr>
          <w:bCs/>
          <w:sz w:val="24"/>
        </w:rPr>
      </w:pPr>
      <w:r w:rsidRPr="00EB0068">
        <w:rPr>
          <w:rFonts w:hint="eastAsia"/>
          <w:bCs/>
          <w:sz w:val="24"/>
        </w:rPr>
        <w:t>七、实施</w:t>
      </w:r>
      <w:proofErr w:type="gramStart"/>
      <w:r w:rsidRPr="00EB0068">
        <w:rPr>
          <w:rFonts w:hint="eastAsia"/>
          <w:bCs/>
          <w:sz w:val="24"/>
        </w:rPr>
        <w:t>侧袋机制</w:t>
      </w:r>
      <w:proofErr w:type="gramEnd"/>
      <w:r w:rsidRPr="00EB0068">
        <w:rPr>
          <w:rFonts w:hint="eastAsia"/>
          <w:bCs/>
          <w:sz w:val="24"/>
        </w:rPr>
        <w:t>期间的收益分配</w:t>
      </w:r>
    </w:p>
    <w:p w14:paraId="244E6E8A" w14:textId="77777777" w:rsidR="003B03E0" w:rsidRPr="00EB0068" w:rsidRDefault="00EF7383">
      <w:pPr>
        <w:spacing w:line="360" w:lineRule="auto"/>
        <w:ind w:firstLineChars="225" w:firstLine="540"/>
        <w:rPr>
          <w:bCs/>
          <w:sz w:val="24"/>
        </w:rPr>
        <w:sectPr w:rsidR="003B03E0" w:rsidRPr="00EB0068">
          <w:pgSz w:w="12240" w:h="15840"/>
          <w:pgMar w:top="1440" w:right="1800" w:bottom="1440" w:left="1800" w:header="720" w:footer="720" w:gutter="0"/>
          <w:pgNumType w:start="1"/>
          <w:cols w:space="720"/>
        </w:sectPr>
      </w:pPr>
      <w:r w:rsidRPr="00EB0068">
        <w:rPr>
          <w:rFonts w:hint="eastAsia"/>
          <w:bCs/>
          <w:sz w:val="24"/>
        </w:rPr>
        <w:t>本基金实施</w:t>
      </w:r>
      <w:proofErr w:type="gramStart"/>
      <w:r w:rsidRPr="00EB0068">
        <w:rPr>
          <w:rFonts w:hint="eastAsia"/>
          <w:bCs/>
          <w:sz w:val="24"/>
        </w:rPr>
        <w:t>侧袋机制</w:t>
      </w:r>
      <w:proofErr w:type="gramEnd"/>
      <w:r w:rsidRPr="00EB0068">
        <w:rPr>
          <w:rFonts w:hint="eastAsia"/>
          <w:bCs/>
          <w:sz w:val="24"/>
        </w:rPr>
        <w:t>的，</w:t>
      </w:r>
      <w:proofErr w:type="gramStart"/>
      <w:r w:rsidRPr="00EB0068">
        <w:rPr>
          <w:rFonts w:hint="eastAsia"/>
          <w:bCs/>
          <w:sz w:val="24"/>
        </w:rPr>
        <w:t>侧袋账户</w:t>
      </w:r>
      <w:proofErr w:type="gramEnd"/>
      <w:r w:rsidRPr="00EB0068">
        <w:rPr>
          <w:rFonts w:hint="eastAsia"/>
          <w:bCs/>
          <w:sz w:val="24"/>
        </w:rPr>
        <w:t>不进行收益分配，详见招募说明书的规定。</w:t>
      </w:r>
    </w:p>
    <w:p w14:paraId="6FF361DF" w14:textId="77777777" w:rsidR="003B03E0" w:rsidRPr="00EB0068" w:rsidRDefault="00EF7383">
      <w:pPr>
        <w:pStyle w:val="1"/>
        <w:spacing w:before="0" w:after="0"/>
        <w:jc w:val="center"/>
        <w:rPr>
          <w:rFonts w:ascii="Times New Roman"/>
          <w:color w:val="auto"/>
          <w:sz w:val="30"/>
        </w:rPr>
      </w:pPr>
      <w:bookmarkStart w:id="370" w:name="_Toc92662708"/>
      <w:bookmarkStart w:id="371" w:name="_Toc93226150"/>
      <w:bookmarkStart w:id="372" w:name="_Toc10894"/>
      <w:bookmarkStart w:id="373" w:name="_Toc17499"/>
      <w:bookmarkStart w:id="374" w:name="_Toc31736"/>
      <w:bookmarkStart w:id="375" w:name="_Toc24034635"/>
      <w:bookmarkStart w:id="376" w:name="_Toc21206"/>
      <w:bookmarkStart w:id="377" w:name="_Toc18747"/>
      <w:bookmarkStart w:id="378" w:name="_Toc18007"/>
      <w:bookmarkStart w:id="379" w:name="_Toc23859"/>
      <w:bookmarkStart w:id="380" w:name="_Toc29695"/>
      <w:bookmarkStart w:id="381" w:name="_Toc13255"/>
      <w:bookmarkStart w:id="382" w:name="_Toc28961"/>
      <w:bookmarkStart w:id="383" w:name="_Toc128310500"/>
      <w:bookmarkStart w:id="384" w:name="_Toc139991747"/>
      <w:bookmarkStart w:id="385" w:name="_Toc141703897"/>
      <w:bookmarkStart w:id="386" w:name="_Toc1043"/>
      <w:r w:rsidRPr="00EB0068">
        <w:rPr>
          <w:rFonts w:ascii="Times New Roman" w:hint="eastAsia"/>
          <w:color w:val="auto"/>
          <w:sz w:val="30"/>
        </w:rPr>
        <w:t>第十七部分</w:t>
      </w:r>
      <w:r w:rsidRPr="00EB0068">
        <w:rPr>
          <w:rFonts w:ascii="Times New Roman"/>
          <w:color w:val="auto"/>
          <w:sz w:val="30"/>
        </w:rPr>
        <w:t xml:space="preserve">  </w:t>
      </w:r>
      <w:r w:rsidRPr="00EB0068">
        <w:rPr>
          <w:rFonts w:ascii="Times New Roman" w:hint="eastAsia"/>
          <w:color w:val="auto"/>
          <w:sz w:val="30"/>
        </w:rPr>
        <w:t>基金</w:t>
      </w:r>
      <w:bookmarkEnd w:id="370"/>
      <w:bookmarkEnd w:id="371"/>
      <w:r w:rsidRPr="00EB0068">
        <w:rPr>
          <w:rFonts w:ascii="Times New Roman" w:hint="eastAsia"/>
          <w:color w:val="auto"/>
          <w:sz w:val="30"/>
        </w:rPr>
        <w:t>的会计与审计</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66FE9BA0" w14:textId="77777777" w:rsidR="003B03E0" w:rsidRPr="00EB0068" w:rsidRDefault="003B03E0">
      <w:pPr>
        <w:spacing w:line="360" w:lineRule="auto"/>
        <w:ind w:firstLineChars="200" w:firstLine="480"/>
        <w:rPr>
          <w:bCs/>
          <w:sz w:val="24"/>
        </w:rPr>
      </w:pPr>
    </w:p>
    <w:p w14:paraId="50A52D74" w14:textId="77777777" w:rsidR="003B03E0" w:rsidRPr="00EB0068" w:rsidRDefault="00EF7383">
      <w:pPr>
        <w:spacing w:line="360" w:lineRule="auto"/>
        <w:ind w:firstLineChars="200" w:firstLine="480"/>
        <w:rPr>
          <w:bCs/>
          <w:sz w:val="24"/>
        </w:rPr>
      </w:pPr>
      <w:r w:rsidRPr="00EB0068">
        <w:rPr>
          <w:rFonts w:hint="eastAsia"/>
          <w:bCs/>
          <w:sz w:val="24"/>
        </w:rPr>
        <w:t>一、基金会计政策</w:t>
      </w:r>
    </w:p>
    <w:p w14:paraId="6BCD9D4B"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、基金管理人为本基金的基金会计责任方；</w:t>
      </w:r>
    </w:p>
    <w:p w14:paraId="4A184480"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、基金的会计年度为公历年度的</w:t>
      </w:r>
      <w:r w:rsidRPr="00EB0068">
        <w:rPr>
          <w:bCs/>
          <w:sz w:val="24"/>
        </w:rPr>
        <w:t>1</w:t>
      </w:r>
      <w:r w:rsidRPr="00EB0068">
        <w:rPr>
          <w:rFonts w:hint="eastAsia"/>
          <w:bCs/>
          <w:sz w:val="24"/>
        </w:rPr>
        <w:t>月</w:t>
      </w:r>
      <w:r w:rsidRPr="00EB0068">
        <w:rPr>
          <w:bCs/>
          <w:sz w:val="24"/>
        </w:rPr>
        <w:t>1</w:t>
      </w:r>
      <w:r w:rsidRPr="00EB0068">
        <w:rPr>
          <w:rFonts w:hint="eastAsia"/>
          <w:bCs/>
          <w:sz w:val="24"/>
        </w:rPr>
        <w:t>日至</w:t>
      </w:r>
      <w:r w:rsidRPr="00EB0068">
        <w:rPr>
          <w:bCs/>
          <w:sz w:val="24"/>
        </w:rPr>
        <w:t>12</w:t>
      </w:r>
      <w:r w:rsidRPr="00EB0068">
        <w:rPr>
          <w:rFonts w:hint="eastAsia"/>
          <w:bCs/>
          <w:sz w:val="24"/>
        </w:rPr>
        <w:t>月</w:t>
      </w:r>
      <w:r w:rsidRPr="00EB0068">
        <w:rPr>
          <w:bCs/>
          <w:sz w:val="24"/>
        </w:rPr>
        <w:t>31</w:t>
      </w:r>
      <w:r w:rsidRPr="00EB0068">
        <w:rPr>
          <w:rFonts w:hint="eastAsia"/>
          <w:bCs/>
          <w:sz w:val="24"/>
        </w:rPr>
        <w:t>日；基金首次募集的会计年度按如下原则：如果《基金合同》生效少于</w:t>
      </w:r>
      <w:r w:rsidRPr="00EB0068">
        <w:rPr>
          <w:bCs/>
          <w:sz w:val="24"/>
        </w:rPr>
        <w:t>2</w:t>
      </w:r>
      <w:r w:rsidRPr="00EB0068">
        <w:rPr>
          <w:rFonts w:hint="eastAsia"/>
          <w:bCs/>
          <w:sz w:val="24"/>
        </w:rPr>
        <w:t>个月，可以并入下一个会计年度披露；</w:t>
      </w:r>
    </w:p>
    <w:p w14:paraId="2008BEE4"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、基金核算以人民币为记账本位币，以人民币元为记账单位；</w:t>
      </w:r>
    </w:p>
    <w:p w14:paraId="0A8FE2E2"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、会计制度执行国家有关会计制度；</w:t>
      </w:r>
    </w:p>
    <w:p w14:paraId="4CFFB877"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、本基金独立建账、独立核算；</w:t>
      </w:r>
    </w:p>
    <w:p w14:paraId="09548832" w14:textId="77777777" w:rsidR="003B03E0" w:rsidRPr="00EB0068" w:rsidRDefault="00EF7383">
      <w:pPr>
        <w:spacing w:line="360" w:lineRule="auto"/>
        <w:ind w:firstLineChars="200" w:firstLine="480"/>
        <w:rPr>
          <w:bCs/>
          <w:sz w:val="24"/>
        </w:rPr>
      </w:pPr>
      <w:r w:rsidRPr="00EB0068">
        <w:rPr>
          <w:bCs/>
          <w:sz w:val="24"/>
        </w:rPr>
        <w:t>6</w:t>
      </w:r>
      <w:r w:rsidRPr="00EB0068">
        <w:rPr>
          <w:rFonts w:hint="eastAsia"/>
          <w:bCs/>
          <w:sz w:val="24"/>
        </w:rPr>
        <w:t>、基金管理人及基金托管人各自保留完整的会计账目、凭证并进行日常的会计核算，按照有关规定编制基金会计报表；</w:t>
      </w:r>
    </w:p>
    <w:p w14:paraId="0AF9AD46" w14:textId="77777777" w:rsidR="003B03E0" w:rsidRPr="00EB0068" w:rsidRDefault="00EF7383">
      <w:pPr>
        <w:spacing w:line="360" w:lineRule="auto"/>
        <w:ind w:firstLineChars="200" w:firstLine="480"/>
        <w:rPr>
          <w:bCs/>
          <w:sz w:val="24"/>
        </w:rPr>
      </w:pPr>
      <w:r w:rsidRPr="00EB0068">
        <w:rPr>
          <w:bCs/>
          <w:sz w:val="24"/>
        </w:rPr>
        <w:t>7</w:t>
      </w:r>
      <w:r w:rsidRPr="00EB0068">
        <w:rPr>
          <w:rFonts w:hint="eastAsia"/>
          <w:bCs/>
          <w:sz w:val="24"/>
        </w:rPr>
        <w:t>、基金托管人每月与基金管理人就基金的会计核算、报表编制等进行核对并以书面方式确认。</w:t>
      </w:r>
    </w:p>
    <w:p w14:paraId="2779185E" w14:textId="77777777" w:rsidR="003B03E0" w:rsidRPr="00EB0068" w:rsidRDefault="00EF7383">
      <w:pPr>
        <w:spacing w:line="360" w:lineRule="auto"/>
        <w:ind w:firstLineChars="200" w:firstLine="480"/>
        <w:rPr>
          <w:bCs/>
          <w:sz w:val="24"/>
        </w:rPr>
      </w:pPr>
      <w:r w:rsidRPr="00EB0068">
        <w:rPr>
          <w:rFonts w:hint="eastAsia"/>
          <w:bCs/>
          <w:sz w:val="24"/>
        </w:rPr>
        <w:t>二、基金的年度审计</w:t>
      </w:r>
    </w:p>
    <w:p w14:paraId="6BA8A1FE"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、基金管理人聘请与基金管理人、基金托管人相互独立的</w:t>
      </w:r>
      <w:bookmarkStart w:id="387" w:name="_Hlk36118969"/>
      <w:r w:rsidRPr="00EB0068">
        <w:rPr>
          <w:rFonts w:hint="eastAsia"/>
          <w:bCs/>
          <w:sz w:val="24"/>
        </w:rPr>
        <w:t>符合《证券法》规定的</w:t>
      </w:r>
      <w:bookmarkEnd w:id="387"/>
      <w:r w:rsidRPr="00EB0068">
        <w:rPr>
          <w:rFonts w:hint="eastAsia"/>
          <w:bCs/>
          <w:sz w:val="24"/>
        </w:rPr>
        <w:t>会计师事务所及其注册会计师对本基金的年度财务报表进行审计。</w:t>
      </w:r>
    </w:p>
    <w:p w14:paraId="3F5B70EE"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、会计师事务所更换经办注册会计师，应事先征得基金管理人同意。</w:t>
      </w:r>
    </w:p>
    <w:p w14:paraId="3208246B"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w:t>
      </w:r>
      <w:bookmarkStart w:id="388" w:name="_Hlt4221115"/>
      <w:bookmarkEnd w:id="388"/>
      <w:r w:rsidRPr="00EB0068">
        <w:rPr>
          <w:rFonts w:hint="eastAsia"/>
          <w:bCs/>
          <w:sz w:val="24"/>
        </w:rPr>
        <w:t>基金管理人认为有充足理由更换会计师事务所，须通报基金托管人。更换会计师事务所需按规定在规定媒介公告。</w:t>
      </w:r>
    </w:p>
    <w:p w14:paraId="31028235" w14:textId="77777777" w:rsidR="003B03E0" w:rsidRPr="00EB0068" w:rsidRDefault="003B03E0">
      <w:pPr>
        <w:spacing w:line="360" w:lineRule="auto"/>
        <w:ind w:firstLineChars="200" w:firstLine="480"/>
        <w:rPr>
          <w:bCs/>
          <w:sz w:val="24"/>
        </w:rPr>
        <w:sectPr w:rsidR="003B03E0" w:rsidRPr="00EB0068">
          <w:footerReference w:type="default" r:id="rId28"/>
          <w:pgSz w:w="12240" w:h="15840"/>
          <w:pgMar w:top="1440" w:right="1800" w:bottom="1440" w:left="1800" w:header="720" w:footer="720" w:gutter="0"/>
          <w:pgNumType w:start="1"/>
          <w:cols w:space="720"/>
        </w:sectPr>
      </w:pPr>
    </w:p>
    <w:p w14:paraId="4849EE04" w14:textId="77777777" w:rsidR="003B03E0" w:rsidRPr="00EB0068" w:rsidRDefault="00EF7383">
      <w:pPr>
        <w:pStyle w:val="1"/>
        <w:spacing w:before="0" w:after="0"/>
        <w:jc w:val="center"/>
        <w:rPr>
          <w:rFonts w:ascii="Times New Roman"/>
          <w:color w:val="auto"/>
          <w:sz w:val="30"/>
        </w:rPr>
      </w:pPr>
      <w:bookmarkStart w:id="389" w:name="_Toc92662709"/>
      <w:bookmarkStart w:id="390" w:name="_Toc93226151"/>
      <w:bookmarkStart w:id="391" w:name="_Toc12028"/>
      <w:bookmarkStart w:id="392" w:name="_Toc29289"/>
      <w:bookmarkStart w:id="393" w:name="_Toc24034636"/>
      <w:bookmarkStart w:id="394" w:name="_Toc21351"/>
      <w:bookmarkStart w:id="395" w:name="_Toc1421"/>
      <w:bookmarkStart w:id="396" w:name="_Toc31866"/>
      <w:bookmarkStart w:id="397" w:name="_Toc1173"/>
      <w:bookmarkStart w:id="398" w:name="_Toc11049"/>
      <w:bookmarkStart w:id="399" w:name="_Toc193"/>
      <w:bookmarkStart w:id="400" w:name="_Toc11802"/>
      <w:bookmarkStart w:id="401" w:name="_Toc8512"/>
      <w:bookmarkStart w:id="402" w:name="_Toc141703898"/>
      <w:bookmarkStart w:id="403" w:name="_Toc139991748"/>
      <w:bookmarkStart w:id="404" w:name="_Toc3056"/>
      <w:bookmarkStart w:id="405" w:name="_Toc128310501"/>
      <w:r w:rsidRPr="00EB0068">
        <w:rPr>
          <w:rFonts w:ascii="Times New Roman" w:hint="eastAsia"/>
          <w:color w:val="auto"/>
          <w:sz w:val="30"/>
        </w:rPr>
        <w:t>第十八部分</w:t>
      </w:r>
      <w:r w:rsidRPr="00EB0068">
        <w:rPr>
          <w:rFonts w:ascii="Times New Roman"/>
          <w:color w:val="auto"/>
          <w:sz w:val="30"/>
        </w:rPr>
        <w:t xml:space="preserve">  </w:t>
      </w:r>
      <w:r w:rsidRPr="00EB0068">
        <w:rPr>
          <w:rFonts w:ascii="Times New Roman" w:hint="eastAsia"/>
          <w:color w:val="auto"/>
          <w:sz w:val="30"/>
        </w:rPr>
        <w:t>基金</w:t>
      </w:r>
      <w:bookmarkEnd w:id="389"/>
      <w:bookmarkEnd w:id="390"/>
      <w:r w:rsidRPr="00EB0068">
        <w:rPr>
          <w:rFonts w:ascii="Times New Roman" w:hint="eastAsia"/>
          <w:color w:val="auto"/>
          <w:sz w:val="30"/>
        </w:rPr>
        <w:t>的信息披露</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573CE339" w14:textId="77777777" w:rsidR="003B03E0" w:rsidRPr="00EB0068" w:rsidRDefault="003B03E0">
      <w:pPr>
        <w:spacing w:line="360" w:lineRule="auto"/>
        <w:ind w:firstLineChars="200" w:firstLine="480"/>
        <w:rPr>
          <w:bCs/>
          <w:sz w:val="24"/>
        </w:rPr>
      </w:pPr>
    </w:p>
    <w:p w14:paraId="55E5DE64" w14:textId="77777777" w:rsidR="003B03E0" w:rsidRPr="00EB0068" w:rsidRDefault="00EF7383">
      <w:pPr>
        <w:spacing w:line="360" w:lineRule="auto"/>
        <w:ind w:firstLineChars="200" w:firstLine="480"/>
        <w:rPr>
          <w:bCs/>
          <w:sz w:val="24"/>
        </w:rPr>
      </w:pPr>
      <w:r w:rsidRPr="00EB0068">
        <w:rPr>
          <w:rFonts w:hint="eastAsia"/>
          <w:bCs/>
          <w:sz w:val="24"/>
        </w:rPr>
        <w:t>一、本基金的信息披露应符合《基金法》、《运作办法》、《信息披露办法》、《流动性风险管理规定》、《基金合同》及其他有关规定。相关法律法规关于信息披露的规定发生变化时，本基金从其最新规定。</w:t>
      </w:r>
    </w:p>
    <w:p w14:paraId="6E91969D" w14:textId="77777777" w:rsidR="003B03E0" w:rsidRPr="00EB0068" w:rsidRDefault="00EF7383">
      <w:pPr>
        <w:spacing w:line="360" w:lineRule="auto"/>
        <w:ind w:firstLineChars="200" w:firstLine="480"/>
        <w:rPr>
          <w:bCs/>
          <w:sz w:val="24"/>
        </w:rPr>
      </w:pPr>
      <w:r w:rsidRPr="00EB0068">
        <w:rPr>
          <w:rFonts w:hint="eastAsia"/>
          <w:bCs/>
          <w:sz w:val="24"/>
        </w:rPr>
        <w:t>二、信息披露义务人</w:t>
      </w:r>
    </w:p>
    <w:p w14:paraId="624C01A4" w14:textId="77777777" w:rsidR="003B03E0" w:rsidRPr="00EB0068" w:rsidRDefault="00EF7383">
      <w:pPr>
        <w:spacing w:line="360" w:lineRule="auto"/>
        <w:ind w:firstLineChars="200" w:firstLine="480"/>
        <w:rPr>
          <w:bCs/>
          <w:sz w:val="24"/>
        </w:rPr>
      </w:pPr>
      <w:r w:rsidRPr="00EB0068">
        <w:rPr>
          <w:rFonts w:hint="eastAsia"/>
          <w:bCs/>
          <w:sz w:val="24"/>
        </w:rPr>
        <w:t>本基金信息披露义务人包括基金管理人、基金托管人、召集基金份额持有人大会的基金份额持有人等法律法规和中国证监会规定的自然人、法人和非法人组织。</w:t>
      </w:r>
    </w:p>
    <w:p w14:paraId="18E7CD1E" w14:textId="77777777" w:rsidR="003B03E0" w:rsidRPr="00EB0068" w:rsidRDefault="00EF7383">
      <w:pPr>
        <w:spacing w:line="360" w:lineRule="auto"/>
        <w:ind w:firstLineChars="200" w:firstLine="480"/>
        <w:rPr>
          <w:bCs/>
          <w:sz w:val="24"/>
        </w:rPr>
      </w:pPr>
      <w:r w:rsidRPr="00EB0068">
        <w:rPr>
          <w:rFonts w:hint="eastAsia"/>
          <w:bCs/>
          <w:sz w:val="24"/>
        </w:rPr>
        <w:t>本基金信息披露义务人以保护基金份额持有人利益为根本出发点，按照法律法规和中国证监会的规定披露基金信息，并保证所披露信息的真实性、准确性、完整性、及时性、简明性和易得性。</w:t>
      </w:r>
    </w:p>
    <w:p w14:paraId="0FB4B7E4" w14:textId="77777777" w:rsidR="003B03E0" w:rsidRPr="00EB0068" w:rsidRDefault="00EF7383">
      <w:pPr>
        <w:spacing w:line="360" w:lineRule="auto"/>
        <w:ind w:firstLineChars="200" w:firstLine="480"/>
        <w:rPr>
          <w:bCs/>
          <w:sz w:val="24"/>
        </w:rPr>
      </w:pPr>
      <w:r w:rsidRPr="00EB0068">
        <w:rPr>
          <w:rFonts w:hint="eastAsia"/>
          <w:bCs/>
          <w:sz w:val="24"/>
        </w:rPr>
        <w:t>本基金信息披露义务人应当在中国证监会规定时间内，将应予披露的基金信息通过</w:t>
      </w:r>
      <w:bookmarkStart w:id="406" w:name="_Hlk36119483"/>
      <w:r w:rsidRPr="00EB0068">
        <w:rPr>
          <w:rFonts w:hint="eastAsia"/>
          <w:bCs/>
          <w:sz w:val="24"/>
        </w:rPr>
        <w:t>符合</w:t>
      </w:r>
      <w:bookmarkEnd w:id="406"/>
      <w:r w:rsidRPr="00EB0068">
        <w:rPr>
          <w:rFonts w:hint="eastAsia"/>
          <w:bCs/>
          <w:sz w:val="24"/>
        </w:rPr>
        <w:t>中国证监会</w:t>
      </w:r>
      <w:bookmarkStart w:id="407" w:name="_Hlk36119489"/>
      <w:r w:rsidRPr="00EB0068">
        <w:rPr>
          <w:rFonts w:hint="eastAsia"/>
          <w:bCs/>
          <w:sz w:val="24"/>
        </w:rPr>
        <w:t>规定条件</w:t>
      </w:r>
      <w:bookmarkEnd w:id="407"/>
      <w:r w:rsidRPr="00EB0068">
        <w:rPr>
          <w:rFonts w:hint="eastAsia"/>
          <w:bCs/>
          <w:sz w:val="24"/>
        </w:rPr>
        <w:t>的全国性报刊（以下简称“规定报刊”）和</w:t>
      </w:r>
      <w:bookmarkStart w:id="408" w:name="_Hlk36119495"/>
      <w:r w:rsidRPr="00EB0068">
        <w:rPr>
          <w:rFonts w:hint="eastAsia"/>
          <w:bCs/>
          <w:sz w:val="24"/>
        </w:rPr>
        <w:t>《信息披露办法》规定的</w:t>
      </w:r>
      <w:bookmarkEnd w:id="408"/>
      <w:r w:rsidRPr="00EB0068">
        <w:rPr>
          <w:rFonts w:hint="eastAsia"/>
          <w:bCs/>
          <w:sz w:val="24"/>
        </w:rPr>
        <w:t>互联网网站（以下简称“规定网站”，包括基金管理人网站、基金托管人网站、中国证监会基金电子披露网站）等媒介披露，并保证基金投资者能够按照《基金合同》约定的时间和方式查阅或者复制公开披露的信息资料。</w:t>
      </w:r>
    </w:p>
    <w:p w14:paraId="22FF5DF4" w14:textId="77777777" w:rsidR="003B03E0" w:rsidRPr="00EB0068" w:rsidRDefault="00EF7383">
      <w:pPr>
        <w:spacing w:line="360" w:lineRule="auto"/>
        <w:ind w:firstLineChars="200" w:firstLine="480"/>
        <w:rPr>
          <w:bCs/>
          <w:sz w:val="24"/>
        </w:rPr>
      </w:pPr>
      <w:r w:rsidRPr="00EB0068">
        <w:rPr>
          <w:rFonts w:hint="eastAsia"/>
          <w:bCs/>
          <w:sz w:val="24"/>
        </w:rPr>
        <w:t>三、本基金信息披露义务人承诺公开披露的基金信息，不得有下列行为：</w:t>
      </w:r>
    </w:p>
    <w:p w14:paraId="39C40EFE"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、虚假记载、误导性陈述或者重大遗漏；</w:t>
      </w:r>
    </w:p>
    <w:p w14:paraId="317FE657"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、对证券投资业绩进行预测；</w:t>
      </w:r>
    </w:p>
    <w:p w14:paraId="12B456B3"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、违规承诺收益或者承担损失；</w:t>
      </w:r>
    </w:p>
    <w:p w14:paraId="2B6EC242"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、诋毁其他基金管理人、基金托管人或者基金销售机构；</w:t>
      </w:r>
    </w:p>
    <w:p w14:paraId="531F1E6A"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、登载任何自然人、法人和非法人组织的祝贺性、恭维性或推荐性文字；</w:t>
      </w:r>
    </w:p>
    <w:p w14:paraId="6BDEAA70" w14:textId="77777777" w:rsidR="003B03E0" w:rsidRPr="00EB0068" w:rsidRDefault="00EF7383">
      <w:pPr>
        <w:spacing w:line="360" w:lineRule="auto"/>
        <w:ind w:firstLineChars="200" w:firstLine="480"/>
        <w:rPr>
          <w:bCs/>
          <w:sz w:val="24"/>
        </w:rPr>
      </w:pPr>
      <w:r w:rsidRPr="00EB0068">
        <w:rPr>
          <w:bCs/>
          <w:sz w:val="24"/>
        </w:rPr>
        <w:t>6</w:t>
      </w:r>
      <w:r w:rsidRPr="00EB0068">
        <w:rPr>
          <w:rFonts w:hint="eastAsia"/>
          <w:bCs/>
          <w:sz w:val="24"/>
        </w:rPr>
        <w:t>、中国证监会禁止的其他行为。</w:t>
      </w:r>
    </w:p>
    <w:p w14:paraId="583D7409" w14:textId="77777777" w:rsidR="003B03E0" w:rsidRPr="00EB0068" w:rsidRDefault="00EF7383">
      <w:pPr>
        <w:spacing w:line="360" w:lineRule="auto"/>
        <w:ind w:firstLineChars="200" w:firstLine="480"/>
        <w:rPr>
          <w:bCs/>
          <w:sz w:val="24"/>
        </w:rPr>
      </w:pPr>
      <w:r w:rsidRPr="00EB0068">
        <w:rPr>
          <w:rFonts w:hint="eastAsia"/>
          <w:bCs/>
          <w:sz w:val="24"/>
        </w:rPr>
        <w:t>四、本基金公开披露的信息应采用中文文本。如同时采用外文文本的，基金信息披露义务人应保证不同文本的内容一致。不同文本之间发生歧义的，以中文文本为准。</w:t>
      </w:r>
    </w:p>
    <w:p w14:paraId="48996618" w14:textId="77777777" w:rsidR="003B03E0" w:rsidRPr="00EB0068" w:rsidRDefault="00EF7383">
      <w:pPr>
        <w:spacing w:line="360" w:lineRule="auto"/>
        <w:ind w:firstLineChars="200" w:firstLine="480"/>
        <w:rPr>
          <w:bCs/>
          <w:sz w:val="24"/>
        </w:rPr>
      </w:pPr>
      <w:r w:rsidRPr="00EB0068">
        <w:rPr>
          <w:rFonts w:hint="eastAsia"/>
          <w:bCs/>
          <w:sz w:val="24"/>
        </w:rPr>
        <w:t>本基金公开披露的信息采用阿拉伯数字；除特别说明外，货币单位为人民币元。</w:t>
      </w:r>
    </w:p>
    <w:p w14:paraId="3FEE84FB" w14:textId="77777777" w:rsidR="003B03E0" w:rsidRPr="00EB0068" w:rsidRDefault="00EF7383">
      <w:pPr>
        <w:spacing w:line="360" w:lineRule="auto"/>
        <w:ind w:firstLineChars="200" w:firstLine="480"/>
        <w:rPr>
          <w:bCs/>
          <w:sz w:val="24"/>
        </w:rPr>
      </w:pPr>
      <w:r w:rsidRPr="00EB0068">
        <w:rPr>
          <w:rFonts w:hint="eastAsia"/>
          <w:bCs/>
          <w:sz w:val="24"/>
        </w:rPr>
        <w:t>五、公开披露的基金信息</w:t>
      </w:r>
    </w:p>
    <w:p w14:paraId="3C7057FE" w14:textId="77777777" w:rsidR="003B03E0" w:rsidRPr="00EB0068" w:rsidRDefault="00EF7383">
      <w:pPr>
        <w:spacing w:line="360" w:lineRule="auto"/>
        <w:ind w:firstLineChars="200" w:firstLine="480"/>
        <w:rPr>
          <w:bCs/>
          <w:sz w:val="24"/>
        </w:rPr>
      </w:pPr>
      <w:r w:rsidRPr="00EB0068">
        <w:rPr>
          <w:rFonts w:hint="eastAsia"/>
          <w:bCs/>
          <w:sz w:val="24"/>
        </w:rPr>
        <w:t>公开披露的基金信息包括：</w:t>
      </w:r>
    </w:p>
    <w:p w14:paraId="3CEC77B3" w14:textId="77777777" w:rsidR="003B03E0" w:rsidRPr="00EB0068" w:rsidRDefault="00EF7383">
      <w:pPr>
        <w:spacing w:line="360" w:lineRule="auto"/>
        <w:ind w:firstLineChars="200" w:firstLine="480"/>
        <w:rPr>
          <w:bCs/>
          <w:sz w:val="24"/>
        </w:rPr>
      </w:pPr>
      <w:r w:rsidRPr="00EB0068">
        <w:rPr>
          <w:rFonts w:hint="eastAsia"/>
          <w:bCs/>
          <w:sz w:val="24"/>
        </w:rPr>
        <w:t>（一）基金招募说明书、基金产品资料概要、《基金合同》、基金托管协议</w:t>
      </w:r>
    </w:p>
    <w:p w14:paraId="56B8F25B"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、《基金合同》是界定《基金合同》当事人的各项权利、义务关系，明确基金份额持有人大会召开的规则及具体程序，说明基金产品的特性等涉及基金投资者重大利益的事项的法律文件。</w:t>
      </w:r>
    </w:p>
    <w:p w14:paraId="10366F38"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、基金招募说明书应当最大限度地披露影响基金投资者决策的全部事项，说明基金认购、申购和赎回安排、基金投资、基金产品特性、风险揭示、信息披露及基金份额持有人服务等内容。</w:t>
      </w:r>
    </w:p>
    <w:p w14:paraId="135568E0" w14:textId="77777777" w:rsidR="003B03E0" w:rsidRPr="00EB0068" w:rsidRDefault="00EF7383">
      <w:pPr>
        <w:spacing w:line="360" w:lineRule="auto"/>
        <w:ind w:firstLineChars="200" w:firstLine="480"/>
        <w:rPr>
          <w:bCs/>
          <w:sz w:val="24"/>
        </w:rPr>
      </w:pPr>
      <w:r w:rsidRPr="00EB0068">
        <w:rPr>
          <w:rFonts w:hint="eastAsia"/>
          <w:bCs/>
          <w:sz w:val="24"/>
        </w:rPr>
        <w:t>基金产品资料概要是基金招募说明书的摘要文件，用于向投资者提供简明的基金概要信息。基金管理人应当依照法律法规和中国证监会的规定编制、披露与更新基金产品资料概要。</w:t>
      </w:r>
    </w:p>
    <w:p w14:paraId="4EA50F53" w14:textId="77777777" w:rsidR="003B03E0" w:rsidRPr="00EB0068" w:rsidRDefault="00EF7383">
      <w:pPr>
        <w:spacing w:line="360" w:lineRule="auto"/>
        <w:ind w:firstLineChars="200" w:firstLine="480"/>
        <w:rPr>
          <w:bCs/>
          <w:sz w:val="24"/>
        </w:rPr>
      </w:pPr>
      <w:r w:rsidRPr="00EB0068">
        <w:rPr>
          <w:rFonts w:hint="eastAsia"/>
          <w:bCs/>
          <w:sz w:val="24"/>
        </w:rPr>
        <w:t>基金合同生效后，基金招募说明书、基金产品资料概要的信息发生重大变更的，基金管理人应当在三个工作日内，更新基金招募说明书和基金产品资料概要，并登载在规定网站上，其中基金产品资料概要还应当登载在基金销售机构网站或营业网点。除此之外，基金招募说明书、基金产品资料概要其他信息发生变更的，基金管理人至少每年更新一次。</w:t>
      </w:r>
    </w:p>
    <w:p w14:paraId="2D49B49A" w14:textId="77777777" w:rsidR="003B03E0" w:rsidRPr="00EB0068" w:rsidRDefault="00EF7383">
      <w:pPr>
        <w:spacing w:line="360" w:lineRule="auto"/>
        <w:ind w:firstLineChars="200" w:firstLine="480"/>
        <w:rPr>
          <w:bCs/>
          <w:sz w:val="24"/>
        </w:rPr>
      </w:pPr>
      <w:r w:rsidRPr="00EB0068">
        <w:rPr>
          <w:rFonts w:hint="eastAsia"/>
          <w:bCs/>
          <w:sz w:val="24"/>
        </w:rPr>
        <w:t>基金终止运作的，除基金合同另有约定外，基金管理人可以不再更新基金招募说明书和基金产品资料概要。</w:t>
      </w:r>
    </w:p>
    <w:p w14:paraId="7FA23C6D"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、基金托管协议是界定基金托管人和基金管理人在基金财产保管及基金运作监督等活动中的权利、义务关系的法律文件。</w:t>
      </w:r>
    </w:p>
    <w:p w14:paraId="0DF5228D" w14:textId="77777777" w:rsidR="003B03E0" w:rsidRPr="00EB0068" w:rsidRDefault="00EF7383">
      <w:pPr>
        <w:spacing w:line="360" w:lineRule="auto"/>
        <w:ind w:firstLineChars="200" w:firstLine="480"/>
        <w:rPr>
          <w:bCs/>
          <w:sz w:val="24"/>
        </w:rPr>
      </w:pPr>
      <w:r w:rsidRPr="00EB0068">
        <w:rPr>
          <w:rFonts w:hint="eastAsia"/>
          <w:bCs/>
          <w:sz w:val="24"/>
        </w:rPr>
        <w:t>基金募集申请经中国证监会注册后，基金管理人在基金份额发售的</w:t>
      </w:r>
      <w:r w:rsidRPr="00EB0068">
        <w:rPr>
          <w:bCs/>
          <w:sz w:val="24"/>
        </w:rPr>
        <w:t>3</w:t>
      </w:r>
      <w:r w:rsidRPr="00EB0068">
        <w:rPr>
          <w:rFonts w:hint="eastAsia"/>
          <w:bCs/>
          <w:sz w:val="24"/>
        </w:rPr>
        <w:t>日前，将基金份额发售公告、基金招募说明书提示性公告和基金合同提示性公告登载在规定报刊上，将基金份额发售公告、基金招募说明书、基金产品资料概要、基金合同和基金托管协议登载在规定网站上，其中基金产品资料概要还应当登载在基金销售机构网站或营业网点；基金托管人应当同时将《基金合同》、基金托管协议登载在规定网站上。</w:t>
      </w:r>
    </w:p>
    <w:p w14:paraId="103B45EE" w14:textId="77777777" w:rsidR="003B03E0" w:rsidRPr="00EB0068" w:rsidRDefault="00EF7383">
      <w:pPr>
        <w:spacing w:line="360" w:lineRule="auto"/>
        <w:ind w:firstLineChars="200" w:firstLine="480"/>
        <w:rPr>
          <w:bCs/>
          <w:sz w:val="24"/>
        </w:rPr>
      </w:pPr>
      <w:r w:rsidRPr="00EB0068">
        <w:rPr>
          <w:rFonts w:hint="eastAsia"/>
          <w:bCs/>
          <w:sz w:val="24"/>
        </w:rPr>
        <w:t>（二）基金份额发售公告</w:t>
      </w:r>
    </w:p>
    <w:p w14:paraId="4CF6729C" w14:textId="77777777" w:rsidR="003B03E0" w:rsidRPr="00EB0068" w:rsidRDefault="00EF7383">
      <w:pPr>
        <w:spacing w:line="360" w:lineRule="auto"/>
        <w:ind w:firstLineChars="200" w:firstLine="480"/>
        <w:rPr>
          <w:bCs/>
          <w:sz w:val="24"/>
        </w:rPr>
      </w:pPr>
      <w:r w:rsidRPr="00EB0068">
        <w:rPr>
          <w:rFonts w:hint="eastAsia"/>
          <w:bCs/>
          <w:sz w:val="24"/>
        </w:rPr>
        <w:t>基金管理人应当就基金份额发售的具体事宜编制基金份额发售公告。</w:t>
      </w:r>
    </w:p>
    <w:p w14:paraId="25979886" w14:textId="77777777" w:rsidR="003B03E0" w:rsidRPr="00EB0068" w:rsidRDefault="00EF7383">
      <w:pPr>
        <w:spacing w:line="360" w:lineRule="auto"/>
        <w:ind w:firstLineChars="200" w:firstLine="480"/>
        <w:rPr>
          <w:bCs/>
          <w:sz w:val="24"/>
        </w:rPr>
      </w:pPr>
      <w:r w:rsidRPr="00EB0068">
        <w:rPr>
          <w:rFonts w:hint="eastAsia"/>
          <w:bCs/>
          <w:sz w:val="24"/>
        </w:rPr>
        <w:t>（三）《基金合同》生效公告</w:t>
      </w:r>
    </w:p>
    <w:p w14:paraId="43C31BF4" w14:textId="77777777" w:rsidR="003B03E0" w:rsidRPr="00EB0068" w:rsidRDefault="00EF7383">
      <w:pPr>
        <w:spacing w:line="360" w:lineRule="auto"/>
        <w:ind w:firstLineChars="200" w:firstLine="480"/>
        <w:rPr>
          <w:bCs/>
          <w:sz w:val="24"/>
        </w:rPr>
      </w:pPr>
      <w:r w:rsidRPr="00EB0068">
        <w:rPr>
          <w:rFonts w:hint="eastAsia"/>
          <w:bCs/>
          <w:sz w:val="24"/>
        </w:rPr>
        <w:t>基金管理人应当在收到中国证监会确认文件的次日在规定报刊和规定网站上登载《基金合同》生效公告。</w:t>
      </w:r>
    </w:p>
    <w:p w14:paraId="2F144039" w14:textId="77777777" w:rsidR="003B03E0" w:rsidRPr="00EB0068" w:rsidRDefault="00EF7383">
      <w:pPr>
        <w:spacing w:line="360" w:lineRule="auto"/>
        <w:ind w:firstLineChars="200" w:firstLine="480"/>
        <w:rPr>
          <w:bCs/>
          <w:sz w:val="24"/>
        </w:rPr>
      </w:pPr>
      <w:r w:rsidRPr="00EB0068">
        <w:rPr>
          <w:rFonts w:hint="eastAsia"/>
          <w:bCs/>
          <w:sz w:val="24"/>
        </w:rPr>
        <w:t>（四）基金净值信息</w:t>
      </w:r>
    </w:p>
    <w:p w14:paraId="08487308" w14:textId="77777777" w:rsidR="008816F8" w:rsidRPr="00EB0068" w:rsidRDefault="008816F8" w:rsidP="008816F8">
      <w:pPr>
        <w:spacing w:line="360" w:lineRule="auto"/>
        <w:ind w:firstLineChars="200" w:firstLine="480"/>
        <w:rPr>
          <w:bCs/>
          <w:sz w:val="24"/>
        </w:rPr>
      </w:pPr>
      <w:r w:rsidRPr="00EB0068">
        <w:rPr>
          <w:bCs/>
          <w:sz w:val="24"/>
        </w:rPr>
        <w:t>1</w:t>
      </w:r>
      <w:r w:rsidRPr="00EB0068">
        <w:rPr>
          <w:rFonts w:hint="eastAsia"/>
          <w:bCs/>
          <w:sz w:val="24"/>
        </w:rPr>
        <w:t>、封闭期内：</w:t>
      </w:r>
    </w:p>
    <w:p w14:paraId="5E719DCC" w14:textId="6D59FE63" w:rsidR="008816F8" w:rsidRPr="00EB0068" w:rsidRDefault="008816F8" w:rsidP="008816F8">
      <w:pPr>
        <w:spacing w:line="360" w:lineRule="auto"/>
        <w:ind w:firstLineChars="200" w:firstLine="480"/>
        <w:rPr>
          <w:bCs/>
          <w:sz w:val="24"/>
        </w:rPr>
      </w:pPr>
      <w:r w:rsidRPr="00EB0068">
        <w:rPr>
          <w:rFonts w:hint="eastAsia"/>
          <w:bCs/>
          <w:sz w:val="24"/>
        </w:rPr>
        <w:t>《基金合同》生效后，基金管理人应当至少每周在规定网站披露一次各类基金份额净值和各类基金份额累计净值。</w:t>
      </w:r>
    </w:p>
    <w:p w14:paraId="47BF752C" w14:textId="0B1DD663" w:rsidR="008816F8" w:rsidRPr="00EB0068" w:rsidRDefault="008816F8" w:rsidP="008816F8">
      <w:pPr>
        <w:spacing w:line="360" w:lineRule="auto"/>
        <w:ind w:firstLineChars="200" w:firstLine="480"/>
        <w:rPr>
          <w:bCs/>
          <w:sz w:val="24"/>
        </w:rPr>
      </w:pPr>
      <w:r w:rsidRPr="00EB0068">
        <w:rPr>
          <w:rFonts w:hint="eastAsia"/>
          <w:bCs/>
          <w:sz w:val="24"/>
        </w:rPr>
        <w:t>基金管理人应当在不晚于半年度和年度最后一日的次日，在规定网站披露半年度和年度最后一日的各类基金份额净值和各类基金份额累计净值。</w:t>
      </w:r>
    </w:p>
    <w:p w14:paraId="16FEFF90" w14:textId="77777777" w:rsidR="008816F8" w:rsidRPr="00EB0068" w:rsidRDefault="008816F8" w:rsidP="008816F8">
      <w:pPr>
        <w:spacing w:line="360" w:lineRule="auto"/>
        <w:ind w:firstLineChars="200" w:firstLine="480"/>
        <w:rPr>
          <w:bCs/>
          <w:sz w:val="24"/>
        </w:rPr>
      </w:pPr>
      <w:r w:rsidRPr="00EB0068">
        <w:rPr>
          <w:bCs/>
          <w:sz w:val="24"/>
        </w:rPr>
        <w:t>2</w:t>
      </w:r>
      <w:r w:rsidRPr="00EB0068">
        <w:rPr>
          <w:rFonts w:hint="eastAsia"/>
          <w:bCs/>
          <w:sz w:val="24"/>
        </w:rPr>
        <w:t>、本基金封闭期届满转换为开放式运作后：</w:t>
      </w:r>
    </w:p>
    <w:p w14:paraId="4F9F0457" w14:textId="4DD14E19" w:rsidR="008816F8" w:rsidRPr="00EB0068" w:rsidRDefault="008816F8" w:rsidP="008816F8">
      <w:pPr>
        <w:spacing w:line="360" w:lineRule="auto"/>
        <w:ind w:firstLineChars="200" w:firstLine="480"/>
        <w:rPr>
          <w:bCs/>
          <w:sz w:val="24"/>
        </w:rPr>
      </w:pPr>
      <w:r w:rsidRPr="00EB0068">
        <w:rPr>
          <w:rFonts w:hint="eastAsia"/>
          <w:bCs/>
          <w:sz w:val="24"/>
        </w:rPr>
        <w:t>在开始办理基金份额申购或者赎回前，基金管理人应当至少每周在</w:t>
      </w:r>
      <w:r w:rsidR="00864A56" w:rsidRPr="00EB0068">
        <w:rPr>
          <w:rFonts w:hint="eastAsia"/>
          <w:bCs/>
          <w:sz w:val="24"/>
        </w:rPr>
        <w:t>规定网站</w:t>
      </w:r>
      <w:r w:rsidRPr="00EB0068">
        <w:rPr>
          <w:rFonts w:hint="eastAsia"/>
          <w:bCs/>
          <w:sz w:val="24"/>
        </w:rPr>
        <w:t>披露一次各类基金份额净值和各类基金份额累计净值。</w:t>
      </w:r>
    </w:p>
    <w:p w14:paraId="22764CF5" w14:textId="71ADFE34" w:rsidR="008816F8" w:rsidRPr="00EB0068" w:rsidRDefault="008816F8" w:rsidP="008816F8">
      <w:pPr>
        <w:spacing w:line="360" w:lineRule="auto"/>
        <w:ind w:firstLineChars="200" w:firstLine="480"/>
        <w:rPr>
          <w:bCs/>
          <w:sz w:val="24"/>
        </w:rPr>
      </w:pPr>
      <w:r w:rsidRPr="00EB0068">
        <w:rPr>
          <w:rFonts w:hint="eastAsia"/>
          <w:bCs/>
          <w:sz w:val="24"/>
        </w:rPr>
        <w:t>在开始办理基金份额申购或者赎回后，基金管理人应当在不晚于每个开放日的次日，通过</w:t>
      </w:r>
      <w:r w:rsidR="00864A56" w:rsidRPr="00EB0068">
        <w:rPr>
          <w:rFonts w:hint="eastAsia"/>
          <w:bCs/>
          <w:sz w:val="24"/>
        </w:rPr>
        <w:t>规定网站</w:t>
      </w:r>
      <w:r w:rsidRPr="00EB0068">
        <w:rPr>
          <w:rFonts w:hint="eastAsia"/>
          <w:bCs/>
          <w:sz w:val="24"/>
        </w:rPr>
        <w:t>、基金销售机构网站或者营业网点披露开放日的各类基金份额净值和各类基金份额累计净值。</w:t>
      </w:r>
    </w:p>
    <w:p w14:paraId="0520568D" w14:textId="77777777" w:rsidR="00864A56" w:rsidRPr="00EB0068" w:rsidRDefault="008816F8">
      <w:pPr>
        <w:spacing w:line="360" w:lineRule="auto"/>
        <w:ind w:firstLineChars="200" w:firstLine="480"/>
        <w:rPr>
          <w:bCs/>
          <w:sz w:val="24"/>
        </w:rPr>
      </w:pPr>
      <w:r w:rsidRPr="00EB0068">
        <w:rPr>
          <w:rFonts w:hint="eastAsia"/>
          <w:bCs/>
          <w:sz w:val="24"/>
        </w:rPr>
        <w:t>基金管理人应当在不晚于半年度和年度最后一日的次日，在规定网站披露半年度和年度最后一日的各类基金份额净值和各类基金份额累计净值。</w:t>
      </w:r>
    </w:p>
    <w:p w14:paraId="0BAE7C96" w14:textId="77777777" w:rsidR="003B03E0" w:rsidRPr="00EB0068" w:rsidRDefault="00EF7383">
      <w:pPr>
        <w:spacing w:line="360" w:lineRule="auto"/>
        <w:ind w:firstLineChars="200" w:firstLine="480"/>
        <w:rPr>
          <w:bCs/>
          <w:sz w:val="24"/>
        </w:rPr>
      </w:pPr>
      <w:r w:rsidRPr="00EB0068">
        <w:rPr>
          <w:rFonts w:hint="eastAsia"/>
          <w:bCs/>
          <w:sz w:val="24"/>
        </w:rPr>
        <w:t>（五）基金份额申购、赎回价格</w:t>
      </w:r>
    </w:p>
    <w:p w14:paraId="3FEE5086" w14:textId="77777777" w:rsidR="003B03E0" w:rsidRPr="00EB0068" w:rsidRDefault="00EF7383">
      <w:pPr>
        <w:spacing w:line="360" w:lineRule="auto"/>
        <w:ind w:firstLineChars="200" w:firstLine="480"/>
        <w:rPr>
          <w:bCs/>
          <w:sz w:val="24"/>
        </w:rPr>
      </w:pPr>
      <w:r w:rsidRPr="00EB0068">
        <w:rPr>
          <w:rFonts w:hint="eastAsia"/>
          <w:bCs/>
          <w:sz w:val="24"/>
        </w:rPr>
        <w:t>基金管理人应当在《基金合同》、招募说明书等信息披露文件上载</w:t>
      </w:r>
      <w:proofErr w:type="gramStart"/>
      <w:r w:rsidRPr="00EB0068">
        <w:rPr>
          <w:rFonts w:hint="eastAsia"/>
          <w:bCs/>
          <w:sz w:val="24"/>
        </w:rPr>
        <w:t>明基金</w:t>
      </w:r>
      <w:proofErr w:type="gramEnd"/>
      <w:r w:rsidRPr="00EB0068">
        <w:rPr>
          <w:rFonts w:hint="eastAsia"/>
          <w:bCs/>
          <w:sz w:val="24"/>
        </w:rPr>
        <w:t>份额申购、赎回价格的计算方式及有关申购、赎回费率，并保证投资者能够在基金销售机构网站或者营业网点查阅或者复制前述信息资料。</w:t>
      </w:r>
    </w:p>
    <w:p w14:paraId="3493E9D7" w14:textId="77777777" w:rsidR="003B03E0" w:rsidRPr="00EB0068" w:rsidRDefault="00EF7383">
      <w:pPr>
        <w:spacing w:line="360" w:lineRule="auto"/>
        <w:ind w:firstLineChars="200" w:firstLine="480"/>
        <w:rPr>
          <w:bCs/>
          <w:sz w:val="24"/>
        </w:rPr>
      </w:pPr>
      <w:r w:rsidRPr="00EB0068">
        <w:rPr>
          <w:rFonts w:hint="eastAsia"/>
          <w:bCs/>
          <w:sz w:val="24"/>
        </w:rPr>
        <w:t>（六）基金定期报告，包括基金年度报告、基金中期报告和基金季度报告（含资产组合季度报告）</w:t>
      </w:r>
    </w:p>
    <w:p w14:paraId="297EA9AF" w14:textId="77777777" w:rsidR="003B03E0" w:rsidRPr="00EB0068" w:rsidRDefault="00EF7383">
      <w:pPr>
        <w:spacing w:line="360" w:lineRule="auto"/>
        <w:ind w:firstLineChars="200" w:firstLine="480"/>
        <w:rPr>
          <w:bCs/>
          <w:sz w:val="24"/>
        </w:rPr>
      </w:pPr>
      <w:r w:rsidRPr="00EB0068">
        <w:rPr>
          <w:rFonts w:hint="eastAsia"/>
          <w:bCs/>
          <w:sz w:val="24"/>
        </w:rPr>
        <w:t>基金管理人应当在每年结束之日起三个月内，编制完成基金年度报告，将年度报告登载于规定网站上，并将年度报告提示性公告登载在规定报刊上。基金年度报告中的财务会计报告应当经过符合《证券法》规定的会计师事务所审计。</w:t>
      </w:r>
    </w:p>
    <w:p w14:paraId="7B406A79" w14:textId="77777777" w:rsidR="003B03E0" w:rsidRPr="00EB0068" w:rsidRDefault="00EF7383">
      <w:pPr>
        <w:spacing w:line="360" w:lineRule="auto"/>
        <w:ind w:firstLineChars="200" w:firstLine="480"/>
        <w:rPr>
          <w:bCs/>
          <w:sz w:val="24"/>
        </w:rPr>
      </w:pPr>
      <w:r w:rsidRPr="00EB0068">
        <w:rPr>
          <w:rFonts w:hint="eastAsia"/>
          <w:bCs/>
          <w:sz w:val="24"/>
        </w:rPr>
        <w:t>基金管理人应当在上半年结束之日起两个月内，编制完成基金中期报告，将中期报告登载在规定网站上，并将中期报告提示性公告登载在规定报刊上。</w:t>
      </w:r>
    </w:p>
    <w:p w14:paraId="7141A43B" w14:textId="77777777" w:rsidR="003B03E0" w:rsidRPr="00EB0068" w:rsidRDefault="00EF7383">
      <w:pPr>
        <w:spacing w:line="360" w:lineRule="auto"/>
        <w:ind w:firstLineChars="200" w:firstLine="480"/>
        <w:rPr>
          <w:bCs/>
          <w:sz w:val="24"/>
        </w:rPr>
      </w:pPr>
      <w:r w:rsidRPr="00EB0068">
        <w:rPr>
          <w:rFonts w:hint="eastAsia"/>
          <w:bCs/>
          <w:sz w:val="24"/>
        </w:rPr>
        <w:t>基金管理人应当在季度结束之日起</w:t>
      </w:r>
      <w:r w:rsidRPr="00EB0068">
        <w:rPr>
          <w:bCs/>
          <w:sz w:val="24"/>
        </w:rPr>
        <w:t>15</w:t>
      </w:r>
      <w:r w:rsidRPr="00EB0068">
        <w:rPr>
          <w:rFonts w:hint="eastAsia"/>
          <w:bCs/>
          <w:sz w:val="24"/>
        </w:rPr>
        <w:t>个工作日内，编制完成基金季度报告，将季度报告登载在规定网站上，并将季度报告提示性公告登载在规定报刊上。</w:t>
      </w:r>
    </w:p>
    <w:p w14:paraId="7E466A6F" w14:textId="77777777" w:rsidR="003B03E0" w:rsidRPr="00EB0068" w:rsidRDefault="00EF7383">
      <w:pPr>
        <w:spacing w:line="360" w:lineRule="auto"/>
        <w:ind w:firstLineChars="200" w:firstLine="480"/>
        <w:rPr>
          <w:bCs/>
          <w:sz w:val="24"/>
        </w:rPr>
      </w:pPr>
      <w:r w:rsidRPr="00EB0068">
        <w:rPr>
          <w:rFonts w:hint="eastAsia"/>
          <w:bCs/>
          <w:sz w:val="24"/>
        </w:rPr>
        <w:t>《基金合同》生效不足</w:t>
      </w:r>
      <w:r w:rsidRPr="00EB0068">
        <w:rPr>
          <w:bCs/>
          <w:sz w:val="24"/>
        </w:rPr>
        <w:t>2</w:t>
      </w:r>
      <w:r w:rsidRPr="00EB0068">
        <w:rPr>
          <w:rFonts w:hint="eastAsia"/>
          <w:bCs/>
          <w:sz w:val="24"/>
        </w:rPr>
        <w:t>个月的，基金管理人可以不编制当期季度报告、中期报告或者年度报告。</w:t>
      </w:r>
    </w:p>
    <w:p w14:paraId="6E6E2007" w14:textId="77777777" w:rsidR="003B03E0" w:rsidRPr="00EB0068" w:rsidRDefault="00EF7383">
      <w:pPr>
        <w:spacing w:line="360" w:lineRule="auto"/>
        <w:ind w:firstLineChars="200" w:firstLine="480"/>
        <w:rPr>
          <w:bCs/>
          <w:sz w:val="24"/>
        </w:rPr>
      </w:pPr>
      <w:r w:rsidRPr="00EB0068">
        <w:rPr>
          <w:rFonts w:hint="eastAsia"/>
          <w:bCs/>
          <w:sz w:val="24"/>
        </w:rPr>
        <w:t>本基金封闭期届满转换为开放式运作后，如报告期内出现单一投资者持有基金份额达到或超过基金总份额</w:t>
      </w:r>
      <w:r w:rsidRPr="00EB0068">
        <w:rPr>
          <w:bCs/>
          <w:sz w:val="24"/>
        </w:rPr>
        <w:t>20%</w:t>
      </w:r>
      <w:r w:rsidRPr="00EB0068">
        <w:rPr>
          <w:rFonts w:hint="eastAsia"/>
          <w:bCs/>
          <w:sz w:val="24"/>
        </w:rPr>
        <w:t>的情形，为保障其他投资者的权益，基金管理人至少应当在定期报告“影响投资者决策的其他重要信息”项下披露该投资者的类别、报告期末持有份额及占比、报告期内持有份额变化情况及本基金的特有风险，中国证监会认定的特殊情形除外。</w:t>
      </w:r>
    </w:p>
    <w:p w14:paraId="6681F460" w14:textId="77777777" w:rsidR="003B03E0" w:rsidRPr="00EB0068" w:rsidRDefault="00EF7383">
      <w:pPr>
        <w:spacing w:line="360" w:lineRule="auto"/>
        <w:ind w:firstLineChars="200" w:firstLine="480"/>
        <w:rPr>
          <w:sz w:val="24"/>
        </w:rPr>
      </w:pPr>
      <w:r w:rsidRPr="00EB0068">
        <w:rPr>
          <w:rFonts w:hint="eastAsia"/>
          <w:bCs/>
          <w:sz w:val="24"/>
        </w:rPr>
        <w:t>本基金封闭期届满转换为开放式运作后，基金管理人应当在基金年度报告和中期报告中披露基金组合资产情况及其流动性风险分析等。</w:t>
      </w:r>
    </w:p>
    <w:p w14:paraId="2288E7D6" w14:textId="77777777" w:rsidR="003B03E0" w:rsidRPr="00EB0068" w:rsidRDefault="00EF7383">
      <w:pPr>
        <w:spacing w:line="360" w:lineRule="auto"/>
        <w:ind w:firstLineChars="200" w:firstLine="480"/>
        <w:rPr>
          <w:bCs/>
          <w:sz w:val="24"/>
        </w:rPr>
      </w:pPr>
      <w:r w:rsidRPr="00EB0068">
        <w:rPr>
          <w:rFonts w:hint="eastAsia"/>
          <w:bCs/>
          <w:sz w:val="24"/>
        </w:rPr>
        <w:t>（七）临时报告</w:t>
      </w:r>
    </w:p>
    <w:p w14:paraId="7932B1DD" w14:textId="77777777" w:rsidR="003B03E0" w:rsidRPr="00EB0068" w:rsidRDefault="00EF7383">
      <w:pPr>
        <w:spacing w:line="360" w:lineRule="auto"/>
        <w:ind w:firstLineChars="200" w:firstLine="480"/>
        <w:rPr>
          <w:bCs/>
          <w:sz w:val="24"/>
        </w:rPr>
      </w:pPr>
      <w:r w:rsidRPr="00EB0068">
        <w:rPr>
          <w:rFonts w:hint="eastAsia"/>
          <w:bCs/>
          <w:sz w:val="24"/>
        </w:rPr>
        <w:t>本基金发生重大事件，有关信息披露义务人应当按规定编制临时报告书，并登载在规定报刊和规定网站上。</w:t>
      </w:r>
    </w:p>
    <w:p w14:paraId="28DE632C" w14:textId="77777777" w:rsidR="003B03E0" w:rsidRPr="00EB0068" w:rsidRDefault="00EF7383">
      <w:pPr>
        <w:spacing w:line="360" w:lineRule="auto"/>
        <w:ind w:firstLineChars="200" w:firstLine="480"/>
        <w:rPr>
          <w:bCs/>
          <w:sz w:val="24"/>
        </w:rPr>
      </w:pPr>
      <w:r w:rsidRPr="00EB0068">
        <w:rPr>
          <w:rFonts w:hint="eastAsia"/>
          <w:bCs/>
          <w:sz w:val="24"/>
        </w:rPr>
        <w:t>前款所称重大事件，是指可能对基金份额持有人权益或者基金份额的价格产生重大影响的下列事件：</w:t>
      </w:r>
    </w:p>
    <w:p w14:paraId="768F5A6F"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、基金份额持有人大会的召开及决定的事项；</w:t>
      </w:r>
    </w:p>
    <w:p w14:paraId="748D5127"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、《基金合同》终止、基金清算；</w:t>
      </w:r>
    </w:p>
    <w:p w14:paraId="6C6F36AF"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、转换基金运作方式（</w:t>
      </w:r>
      <w:proofErr w:type="gramStart"/>
      <w:r w:rsidRPr="00EB0068">
        <w:rPr>
          <w:rFonts w:hint="eastAsia"/>
          <w:bCs/>
          <w:sz w:val="24"/>
        </w:rPr>
        <w:t>含本基金</w:t>
      </w:r>
      <w:proofErr w:type="gramEnd"/>
      <w:r w:rsidRPr="00EB0068">
        <w:rPr>
          <w:rFonts w:hint="eastAsia"/>
          <w:bCs/>
          <w:sz w:val="24"/>
        </w:rPr>
        <w:t>封闭运作期届满后转为开放式运作）、基金合并；</w:t>
      </w:r>
    </w:p>
    <w:p w14:paraId="0191B89C"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、更换基金管理人、基金托管人；</w:t>
      </w:r>
    </w:p>
    <w:p w14:paraId="4E63F4D7"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、基金管理人委托基金服务机构代为办理基金的份额登记、核算、估值等事项，基金托管人委托基金服务机构代为办理基金的核算、估值、复核等事项；</w:t>
      </w:r>
    </w:p>
    <w:p w14:paraId="6BB4B079" w14:textId="77777777" w:rsidR="003B03E0" w:rsidRPr="00EB0068" w:rsidRDefault="00EF7383">
      <w:pPr>
        <w:spacing w:line="360" w:lineRule="auto"/>
        <w:ind w:firstLineChars="200" w:firstLine="480"/>
        <w:rPr>
          <w:bCs/>
          <w:sz w:val="24"/>
        </w:rPr>
      </w:pPr>
      <w:r w:rsidRPr="00EB0068">
        <w:rPr>
          <w:bCs/>
          <w:sz w:val="24"/>
        </w:rPr>
        <w:t>6</w:t>
      </w:r>
      <w:r w:rsidRPr="00EB0068">
        <w:rPr>
          <w:rFonts w:hint="eastAsia"/>
          <w:bCs/>
          <w:sz w:val="24"/>
        </w:rPr>
        <w:t>、基金管理人、基金托管人的法定名称、住所发生变更；</w:t>
      </w:r>
    </w:p>
    <w:p w14:paraId="0DE30B7E" w14:textId="77777777" w:rsidR="003B03E0" w:rsidRPr="00EB0068" w:rsidRDefault="00EF7383">
      <w:pPr>
        <w:spacing w:line="360" w:lineRule="auto"/>
        <w:ind w:firstLineChars="200" w:firstLine="480"/>
        <w:rPr>
          <w:bCs/>
          <w:sz w:val="24"/>
        </w:rPr>
      </w:pPr>
      <w:r w:rsidRPr="00EB0068">
        <w:rPr>
          <w:bCs/>
          <w:sz w:val="24"/>
        </w:rPr>
        <w:t>7</w:t>
      </w:r>
      <w:r w:rsidRPr="00EB0068">
        <w:rPr>
          <w:rFonts w:hint="eastAsia"/>
          <w:bCs/>
          <w:sz w:val="24"/>
        </w:rPr>
        <w:t>、基金管理人变更持有百分之五以上股权的股东、变更基金管理人的实际控制人；</w:t>
      </w:r>
    </w:p>
    <w:p w14:paraId="5A3CAC3A" w14:textId="77777777" w:rsidR="003B03E0" w:rsidRPr="00EB0068" w:rsidRDefault="00EF7383">
      <w:pPr>
        <w:spacing w:line="360" w:lineRule="auto"/>
        <w:ind w:firstLineChars="200" w:firstLine="480"/>
        <w:rPr>
          <w:bCs/>
          <w:sz w:val="24"/>
        </w:rPr>
      </w:pPr>
      <w:r w:rsidRPr="00EB0068">
        <w:rPr>
          <w:bCs/>
          <w:sz w:val="24"/>
        </w:rPr>
        <w:t>8</w:t>
      </w:r>
      <w:r w:rsidRPr="00EB0068">
        <w:rPr>
          <w:rFonts w:hint="eastAsia"/>
          <w:bCs/>
          <w:sz w:val="24"/>
        </w:rPr>
        <w:t>、基金募集期延长或提前结束募集；</w:t>
      </w:r>
    </w:p>
    <w:p w14:paraId="64A80389" w14:textId="77777777" w:rsidR="003B03E0" w:rsidRPr="00EB0068" w:rsidRDefault="00EF7383">
      <w:pPr>
        <w:spacing w:line="360" w:lineRule="auto"/>
        <w:ind w:firstLineChars="200" w:firstLine="480"/>
        <w:rPr>
          <w:bCs/>
          <w:sz w:val="24"/>
        </w:rPr>
      </w:pPr>
      <w:r w:rsidRPr="00EB0068">
        <w:rPr>
          <w:bCs/>
          <w:sz w:val="24"/>
        </w:rPr>
        <w:t>9</w:t>
      </w:r>
      <w:r w:rsidRPr="00EB0068">
        <w:rPr>
          <w:rFonts w:hint="eastAsia"/>
          <w:bCs/>
          <w:sz w:val="24"/>
        </w:rPr>
        <w:t>、基金管理人高级管理人员、基金经理和基金托管人专门基金托管部门负责人发生变动；</w:t>
      </w:r>
    </w:p>
    <w:p w14:paraId="1C9C9023" w14:textId="77777777" w:rsidR="003B03E0" w:rsidRPr="00EB0068" w:rsidRDefault="00EF7383">
      <w:pPr>
        <w:spacing w:line="360" w:lineRule="auto"/>
        <w:ind w:firstLineChars="200" w:firstLine="480"/>
        <w:rPr>
          <w:bCs/>
          <w:sz w:val="24"/>
        </w:rPr>
      </w:pPr>
      <w:r w:rsidRPr="00EB0068">
        <w:rPr>
          <w:bCs/>
          <w:sz w:val="24"/>
        </w:rPr>
        <w:t>10</w:t>
      </w:r>
      <w:r w:rsidRPr="00EB0068">
        <w:rPr>
          <w:rFonts w:hint="eastAsia"/>
          <w:bCs/>
          <w:sz w:val="24"/>
        </w:rPr>
        <w:t>、基金管理人的董事在最近</w:t>
      </w:r>
      <w:r w:rsidRPr="00EB0068">
        <w:rPr>
          <w:bCs/>
          <w:sz w:val="24"/>
        </w:rPr>
        <w:t>12</w:t>
      </w:r>
      <w:r w:rsidRPr="00EB0068">
        <w:rPr>
          <w:rFonts w:hint="eastAsia"/>
          <w:bCs/>
          <w:sz w:val="24"/>
        </w:rPr>
        <w:t>个月内变更超过百分之五十；</w:t>
      </w:r>
    </w:p>
    <w:p w14:paraId="3D5261BC" w14:textId="77777777" w:rsidR="003B03E0" w:rsidRPr="00EB0068" w:rsidRDefault="00EF7383">
      <w:pPr>
        <w:spacing w:line="360" w:lineRule="auto"/>
        <w:ind w:firstLineChars="200" w:firstLine="480"/>
        <w:rPr>
          <w:bCs/>
          <w:sz w:val="24"/>
        </w:rPr>
      </w:pPr>
      <w:r w:rsidRPr="00EB0068">
        <w:rPr>
          <w:bCs/>
          <w:sz w:val="24"/>
        </w:rPr>
        <w:t>11</w:t>
      </w:r>
      <w:r w:rsidRPr="00EB0068">
        <w:rPr>
          <w:rFonts w:hint="eastAsia"/>
          <w:bCs/>
          <w:sz w:val="24"/>
        </w:rPr>
        <w:t>、基金管理人、基金托管人专门基金托管部门的主要业务人员在最近</w:t>
      </w:r>
      <w:r w:rsidRPr="00EB0068">
        <w:rPr>
          <w:bCs/>
          <w:sz w:val="24"/>
        </w:rPr>
        <w:t>12</w:t>
      </w:r>
      <w:r w:rsidRPr="00EB0068">
        <w:rPr>
          <w:rFonts w:hint="eastAsia"/>
          <w:bCs/>
          <w:sz w:val="24"/>
        </w:rPr>
        <w:t>个月内变动超过百分之三十；</w:t>
      </w:r>
    </w:p>
    <w:p w14:paraId="1C7C4D07" w14:textId="77777777" w:rsidR="003B03E0" w:rsidRPr="00EB0068" w:rsidRDefault="00EF7383">
      <w:pPr>
        <w:spacing w:line="360" w:lineRule="auto"/>
        <w:ind w:firstLineChars="200" w:firstLine="480"/>
        <w:rPr>
          <w:bCs/>
          <w:sz w:val="24"/>
        </w:rPr>
      </w:pPr>
      <w:r w:rsidRPr="00EB0068">
        <w:rPr>
          <w:bCs/>
          <w:sz w:val="24"/>
        </w:rPr>
        <w:t>12</w:t>
      </w:r>
      <w:r w:rsidRPr="00EB0068">
        <w:rPr>
          <w:rFonts w:hint="eastAsia"/>
          <w:bCs/>
          <w:sz w:val="24"/>
        </w:rPr>
        <w:t>、涉及基金管理业务、基金财产、基金托管业务的诉讼或仲裁；</w:t>
      </w:r>
      <w:r w:rsidRPr="00EB0068">
        <w:rPr>
          <w:bCs/>
          <w:sz w:val="24"/>
        </w:rPr>
        <w:t xml:space="preserve"> </w:t>
      </w:r>
    </w:p>
    <w:p w14:paraId="67A3D650" w14:textId="77777777" w:rsidR="003B03E0" w:rsidRPr="00EB0068" w:rsidRDefault="00EF7383">
      <w:pPr>
        <w:spacing w:line="360" w:lineRule="auto"/>
        <w:ind w:firstLineChars="200" w:firstLine="480"/>
        <w:rPr>
          <w:bCs/>
          <w:sz w:val="24"/>
        </w:rPr>
      </w:pPr>
      <w:r w:rsidRPr="00EB0068">
        <w:rPr>
          <w:bCs/>
          <w:sz w:val="24"/>
        </w:rPr>
        <w:t>13</w:t>
      </w:r>
      <w:r w:rsidRPr="00EB0068">
        <w:rPr>
          <w:rFonts w:hint="eastAsia"/>
          <w:bCs/>
          <w:sz w:val="24"/>
        </w:rPr>
        <w:t>、基金管理人或其高级管理人员、基金经理因基金管理业务相关行为受到重大行政处罚、刑事处罚，基金托管人或其专门基金托管部门负责人因基金托管业务相关行为受到重大行政处罚、刑事处罚；</w:t>
      </w:r>
    </w:p>
    <w:p w14:paraId="1361B3ED" w14:textId="77777777" w:rsidR="003B03E0" w:rsidRPr="00EB0068" w:rsidRDefault="00EF7383">
      <w:pPr>
        <w:spacing w:line="360" w:lineRule="auto"/>
        <w:ind w:firstLineChars="200" w:firstLine="480"/>
        <w:rPr>
          <w:bCs/>
          <w:sz w:val="24"/>
        </w:rPr>
      </w:pPr>
      <w:r w:rsidRPr="00EB0068">
        <w:rPr>
          <w:bCs/>
          <w:sz w:val="24"/>
        </w:rPr>
        <w:t>14</w:t>
      </w:r>
      <w:r w:rsidRPr="00EB0068">
        <w:rPr>
          <w:rFonts w:hint="eastAsia"/>
          <w:bCs/>
          <w:sz w:val="24"/>
        </w:rPr>
        <w:t>、基金管理人运用基金财产买卖基金管理人、基金托管人及其控股股东、实际控制人或者与其有重大利害关系的公司发行的证券或者承销期内承销的证券，或者从事其他重大关联交易事项，中国证监会另有规定的情形除外；</w:t>
      </w:r>
    </w:p>
    <w:p w14:paraId="26403E0D" w14:textId="77777777" w:rsidR="003B03E0" w:rsidRPr="00EB0068" w:rsidRDefault="00EF7383">
      <w:pPr>
        <w:spacing w:line="360" w:lineRule="auto"/>
        <w:ind w:firstLineChars="200" w:firstLine="480"/>
        <w:rPr>
          <w:bCs/>
          <w:sz w:val="24"/>
        </w:rPr>
      </w:pPr>
      <w:r w:rsidRPr="00EB0068">
        <w:rPr>
          <w:bCs/>
          <w:sz w:val="24"/>
        </w:rPr>
        <w:t>15</w:t>
      </w:r>
      <w:r w:rsidRPr="00EB0068">
        <w:rPr>
          <w:rFonts w:hint="eastAsia"/>
          <w:bCs/>
          <w:sz w:val="24"/>
        </w:rPr>
        <w:t>、基金收益分配事项；</w:t>
      </w:r>
    </w:p>
    <w:p w14:paraId="65593BE3" w14:textId="77777777" w:rsidR="008816F8" w:rsidRPr="00EB0068" w:rsidRDefault="008816F8" w:rsidP="008816F8">
      <w:pPr>
        <w:spacing w:line="360" w:lineRule="auto"/>
        <w:ind w:firstLineChars="200" w:firstLine="480"/>
        <w:rPr>
          <w:bCs/>
          <w:sz w:val="24"/>
        </w:rPr>
      </w:pPr>
      <w:r w:rsidRPr="00EB0068">
        <w:rPr>
          <w:bCs/>
          <w:sz w:val="24"/>
        </w:rPr>
        <w:t>16</w:t>
      </w:r>
      <w:r w:rsidRPr="00EB0068">
        <w:rPr>
          <w:rFonts w:hint="eastAsia"/>
          <w:bCs/>
          <w:sz w:val="24"/>
        </w:rPr>
        <w:t>、管理费、托管费、销售服务费、申购费、赎回费等费用计提标准、计提方式和费率发生变更；</w:t>
      </w:r>
    </w:p>
    <w:p w14:paraId="0CE7C1E6" w14:textId="77777777" w:rsidR="00864A56" w:rsidRPr="00EB0068" w:rsidRDefault="008816F8">
      <w:pPr>
        <w:spacing w:line="360" w:lineRule="auto"/>
        <w:ind w:firstLineChars="200" w:firstLine="480"/>
        <w:rPr>
          <w:bCs/>
          <w:sz w:val="24"/>
        </w:rPr>
      </w:pPr>
      <w:r w:rsidRPr="00EB0068">
        <w:rPr>
          <w:bCs/>
          <w:sz w:val="24"/>
        </w:rPr>
        <w:t>17</w:t>
      </w:r>
      <w:r w:rsidRPr="00EB0068">
        <w:rPr>
          <w:rFonts w:hint="eastAsia"/>
          <w:bCs/>
          <w:sz w:val="24"/>
        </w:rPr>
        <w:t>、任一类基金份额净值计价错误达该类基金份额净值百分之零点五；</w:t>
      </w:r>
    </w:p>
    <w:p w14:paraId="26641B0E" w14:textId="77777777" w:rsidR="003B03E0" w:rsidRPr="00EB0068" w:rsidRDefault="00EF7383">
      <w:pPr>
        <w:spacing w:line="360" w:lineRule="auto"/>
        <w:ind w:firstLineChars="200" w:firstLine="480"/>
        <w:rPr>
          <w:bCs/>
          <w:sz w:val="24"/>
        </w:rPr>
      </w:pPr>
      <w:r w:rsidRPr="00EB0068">
        <w:rPr>
          <w:bCs/>
          <w:sz w:val="24"/>
        </w:rPr>
        <w:t>18</w:t>
      </w:r>
      <w:r w:rsidRPr="00EB0068">
        <w:rPr>
          <w:rFonts w:hint="eastAsia"/>
          <w:bCs/>
          <w:sz w:val="24"/>
        </w:rPr>
        <w:t>、基金改聘会计师事务所；</w:t>
      </w:r>
    </w:p>
    <w:p w14:paraId="696EA620" w14:textId="77777777" w:rsidR="003B03E0" w:rsidRPr="00EB0068" w:rsidRDefault="00EF7383">
      <w:pPr>
        <w:spacing w:line="360" w:lineRule="auto"/>
        <w:ind w:firstLineChars="200" w:firstLine="480"/>
        <w:rPr>
          <w:bCs/>
          <w:sz w:val="24"/>
        </w:rPr>
      </w:pPr>
      <w:r w:rsidRPr="00EB0068">
        <w:rPr>
          <w:bCs/>
          <w:sz w:val="24"/>
        </w:rPr>
        <w:t>19</w:t>
      </w:r>
      <w:r w:rsidRPr="00EB0068">
        <w:rPr>
          <w:rFonts w:hint="eastAsia"/>
          <w:bCs/>
          <w:sz w:val="24"/>
        </w:rPr>
        <w:t>、更换基金登记机构；</w:t>
      </w:r>
    </w:p>
    <w:p w14:paraId="54E802C0" w14:textId="77777777" w:rsidR="003B03E0" w:rsidRPr="00EB0068" w:rsidRDefault="00EF7383">
      <w:pPr>
        <w:spacing w:line="360" w:lineRule="auto"/>
        <w:ind w:firstLineChars="200" w:firstLine="480"/>
        <w:rPr>
          <w:bCs/>
          <w:sz w:val="24"/>
        </w:rPr>
      </w:pPr>
      <w:r w:rsidRPr="00EB0068">
        <w:rPr>
          <w:bCs/>
          <w:sz w:val="24"/>
        </w:rPr>
        <w:t>20</w:t>
      </w:r>
      <w:r w:rsidRPr="00EB0068">
        <w:rPr>
          <w:rFonts w:hint="eastAsia"/>
          <w:bCs/>
          <w:sz w:val="24"/>
        </w:rPr>
        <w:t>、本基金开始办理申购、赎回；</w:t>
      </w:r>
    </w:p>
    <w:p w14:paraId="63BE5385" w14:textId="77777777" w:rsidR="003B03E0" w:rsidRPr="00EB0068" w:rsidRDefault="00EF7383">
      <w:pPr>
        <w:spacing w:line="360" w:lineRule="auto"/>
        <w:ind w:firstLineChars="200" w:firstLine="480"/>
        <w:rPr>
          <w:bCs/>
          <w:sz w:val="24"/>
        </w:rPr>
      </w:pPr>
      <w:r w:rsidRPr="00EB0068">
        <w:rPr>
          <w:bCs/>
          <w:sz w:val="24"/>
        </w:rPr>
        <w:t>21</w:t>
      </w:r>
      <w:r w:rsidRPr="00EB0068">
        <w:rPr>
          <w:rFonts w:hint="eastAsia"/>
          <w:bCs/>
          <w:sz w:val="24"/>
        </w:rPr>
        <w:t>、本基金发生巨额赎回并延期办理；</w:t>
      </w:r>
    </w:p>
    <w:p w14:paraId="1796F201" w14:textId="77777777" w:rsidR="003B03E0" w:rsidRPr="00EB0068" w:rsidRDefault="00EF7383">
      <w:pPr>
        <w:spacing w:line="360" w:lineRule="auto"/>
        <w:ind w:firstLineChars="200" w:firstLine="480"/>
        <w:rPr>
          <w:bCs/>
          <w:sz w:val="24"/>
        </w:rPr>
      </w:pPr>
      <w:r w:rsidRPr="00EB0068">
        <w:rPr>
          <w:bCs/>
          <w:sz w:val="24"/>
        </w:rPr>
        <w:t>22</w:t>
      </w:r>
      <w:r w:rsidRPr="00EB0068">
        <w:rPr>
          <w:rFonts w:hint="eastAsia"/>
          <w:bCs/>
          <w:sz w:val="24"/>
        </w:rPr>
        <w:t>、本基金连续发生巨额赎回并暂停接受赎回申请或延缓支付赎回款项；</w:t>
      </w:r>
    </w:p>
    <w:p w14:paraId="14CEDE4B" w14:textId="77777777" w:rsidR="003B03E0" w:rsidRPr="00EB0068" w:rsidRDefault="00EF7383">
      <w:pPr>
        <w:spacing w:line="360" w:lineRule="auto"/>
        <w:ind w:firstLineChars="200" w:firstLine="480"/>
        <w:rPr>
          <w:bCs/>
          <w:sz w:val="24"/>
        </w:rPr>
      </w:pPr>
      <w:r w:rsidRPr="00EB0068">
        <w:rPr>
          <w:bCs/>
          <w:sz w:val="24"/>
        </w:rPr>
        <w:t>23</w:t>
      </w:r>
      <w:r w:rsidRPr="00EB0068">
        <w:rPr>
          <w:rFonts w:hint="eastAsia"/>
          <w:bCs/>
          <w:sz w:val="24"/>
        </w:rPr>
        <w:t>、本基金暂停接受申购、赎回申请或重新接受申购、赎回申请；</w:t>
      </w:r>
    </w:p>
    <w:p w14:paraId="5F329320" w14:textId="77777777" w:rsidR="003B03E0" w:rsidRPr="00EB0068" w:rsidRDefault="00EF7383">
      <w:pPr>
        <w:spacing w:line="360" w:lineRule="auto"/>
        <w:ind w:firstLineChars="200" w:firstLine="480"/>
        <w:rPr>
          <w:bCs/>
          <w:sz w:val="24"/>
        </w:rPr>
      </w:pPr>
      <w:r w:rsidRPr="00EB0068">
        <w:rPr>
          <w:bCs/>
          <w:sz w:val="24"/>
        </w:rPr>
        <w:t>24</w:t>
      </w:r>
      <w:r w:rsidRPr="00EB0068">
        <w:rPr>
          <w:rFonts w:hint="eastAsia"/>
          <w:bCs/>
          <w:sz w:val="24"/>
        </w:rPr>
        <w:t>、发生涉及基金申购、赎回事项调整或潜在影响投资者赎回等重大事项时；</w:t>
      </w:r>
    </w:p>
    <w:p w14:paraId="32430F16" w14:textId="77777777" w:rsidR="003B03E0" w:rsidRPr="00EB0068" w:rsidRDefault="00EF7383">
      <w:pPr>
        <w:spacing w:line="360" w:lineRule="auto"/>
        <w:ind w:firstLineChars="200" w:firstLine="480"/>
        <w:rPr>
          <w:bCs/>
          <w:sz w:val="24"/>
        </w:rPr>
      </w:pPr>
      <w:r w:rsidRPr="00EB0068">
        <w:rPr>
          <w:bCs/>
          <w:sz w:val="24"/>
        </w:rPr>
        <w:t>25</w:t>
      </w:r>
      <w:r w:rsidRPr="00EB0068">
        <w:rPr>
          <w:rFonts w:hint="eastAsia"/>
          <w:bCs/>
          <w:sz w:val="24"/>
        </w:rPr>
        <w:t>、基金管理人采用摆动定价机制进行估值；</w:t>
      </w:r>
    </w:p>
    <w:p w14:paraId="51A69E60" w14:textId="77777777" w:rsidR="003B03E0" w:rsidRPr="00EB0068" w:rsidRDefault="00EF7383">
      <w:pPr>
        <w:spacing w:line="360" w:lineRule="auto"/>
        <w:ind w:firstLineChars="200" w:firstLine="480"/>
        <w:rPr>
          <w:bCs/>
          <w:sz w:val="24"/>
        </w:rPr>
      </w:pPr>
      <w:r w:rsidRPr="00EB0068">
        <w:rPr>
          <w:bCs/>
          <w:sz w:val="24"/>
        </w:rPr>
        <w:t>26</w:t>
      </w:r>
      <w:r w:rsidRPr="00EB0068">
        <w:rPr>
          <w:rFonts w:hint="eastAsia"/>
          <w:bCs/>
          <w:sz w:val="24"/>
        </w:rPr>
        <w:t>、调整基金份额类别的设置；</w:t>
      </w:r>
    </w:p>
    <w:p w14:paraId="0016AB7C" w14:textId="77777777" w:rsidR="003B03E0" w:rsidRPr="00EB0068" w:rsidRDefault="00EF7383">
      <w:pPr>
        <w:spacing w:line="360" w:lineRule="auto"/>
        <w:ind w:firstLineChars="200" w:firstLine="480"/>
        <w:rPr>
          <w:bCs/>
          <w:sz w:val="24"/>
        </w:rPr>
      </w:pPr>
      <w:r w:rsidRPr="00EB0068">
        <w:rPr>
          <w:bCs/>
          <w:sz w:val="24"/>
        </w:rPr>
        <w:t>27</w:t>
      </w:r>
      <w:r w:rsidRPr="00EB0068">
        <w:rPr>
          <w:rFonts w:hint="eastAsia"/>
          <w:bCs/>
          <w:sz w:val="24"/>
        </w:rPr>
        <w:t>、基金推出新业务或服务；</w:t>
      </w:r>
    </w:p>
    <w:p w14:paraId="00BD6906" w14:textId="77777777" w:rsidR="003B03E0" w:rsidRPr="00EB0068" w:rsidRDefault="00EF7383">
      <w:pPr>
        <w:spacing w:line="360" w:lineRule="auto"/>
        <w:ind w:firstLineChars="200" w:firstLine="480"/>
        <w:rPr>
          <w:bCs/>
          <w:sz w:val="24"/>
        </w:rPr>
      </w:pPr>
      <w:r w:rsidRPr="00EB0068">
        <w:rPr>
          <w:bCs/>
          <w:sz w:val="24"/>
        </w:rPr>
        <w:t>28</w:t>
      </w:r>
      <w:r w:rsidRPr="00EB0068">
        <w:rPr>
          <w:rFonts w:hint="eastAsia"/>
          <w:bCs/>
          <w:sz w:val="24"/>
        </w:rPr>
        <w:t>、连续</w:t>
      </w:r>
      <w:r w:rsidRPr="00EB0068">
        <w:rPr>
          <w:bCs/>
          <w:sz w:val="24"/>
        </w:rPr>
        <w:t>30</w:t>
      </w:r>
      <w:r w:rsidRPr="00EB0068">
        <w:rPr>
          <w:rFonts w:hint="eastAsia"/>
          <w:bCs/>
          <w:sz w:val="24"/>
        </w:rPr>
        <w:t>个工作日、</w:t>
      </w:r>
      <w:r w:rsidRPr="00EB0068">
        <w:rPr>
          <w:bCs/>
          <w:sz w:val="24"/>
        </w:rPr>
        <w:t>40</w:t>
      </w:r>
      <w:r w:rsidRPr="00EB0068">
        <w:rPr>
          <w:rFonts w:hint="eastAsia"/>
          <w:bCs/>
          <w:sz w:val="24"/>
        </w:rPr>
        <w:t>个工作日及</w:t>
      </w:r>
      <w:r w:rsidRPr="00EB0068">
        <w:rPr>
          <w:bCs/>
          <w:sz w:val="24"/>
        </w:rPr>
        <w:t>45</w:t>
      </w:r>
      <w:r w:rsidRPr="00EB0068">
        <w:rPr>
          <w:rFonts w:hint="eastAsia"/>
          <w:bCs/>
          <w:sz w:val="24"/>
        </w:rPr>
        <w:t>个工作日出现基金份额持有人数量</w:t>
      </w:r>
      <w:proofErr w:type="gramStart"/>
      <w:r w:rsidRPr="00EB0068">
        <w:rPr>
          <w:rFonts w:hint="eastAsia"/>
          <w:bCs/>
          <w:sz w:val="24"/>
        </w:rPr>
        <w:t>不满二百</w:t>
      </w:r>
      <w:proofErr w:type="gramEnd"/>
      <w:r w:rsidRPr="00EB0068">
        <w:rPr>
          <w:rFonts w:hint="eastAsia"/>
          <w:bCs/>
          <w:sz w:val="24"/>
        </w:rPr>
        <w:t>人或者基金资产净值低于五千万元情形的；</w:t>
      </w:r>
    </w:p>
    <w:p w14:paraId="7D72CEC3" w14:textId="77777777" w:rsidR="003B03E0" w:rsidRPr="00EB0068" w:rsidRDefault="00EF7383">
      <w:pPr>
        <w:spacing w:line="360" w:lineRule="auto"/>
        <w:ind w:firstLineChars="200" w:firstLine="480"/>
        <w:rPr>
          <w:bCs/>
          <w:sz w:val="24"/>
        </w:rPr>
      </w:pPr>
      <w:r w:rsidRPr="00EB0068">
        <w:rPr>
          <w:bCs/>
          <w:sz w:val="24"/>
        </w:rPr>
        <w:t>29</w:t>
      </w:r>
      <w:r w:rsidRPr="00EB0068">
        <w:rPr>
          <w:rFonts w:hint="eastAsia"/>
          <w:bCs/>
          <w:sz w:val="24"/>
        </w:rPr>
        <w:t>、基金信息披露义务人认为可能对基金份额持有人权益或者基金份额的价格产生重大影响的其他事项或中国证监会规定的和基金合同约定的其他事项。</w:t>
      </w:r>
    </w:p>
    <w:p w14:paraId="3873168E" w14:textId="77777777" w:rsidR="003B03E0" w:rsidRPr="00EB0068" w:rsidRDefault="00EF7383">
      <w:pPr>
        <w:spacing w:line="360" w:lineRule="auto"/>
        <w:ind w:firstLineChars="200" w:firstLine="480"/>
        <w:rPr>
          <w:bCs/>
          <w:sz w:val="24"/>
        </w:rPr>
      </w:pPr>
      <w:r w:rsidRPr="00EB0068">
        <w:rPr>
          <w:rFonts w:hint="eastAsia"/>
          <w:bCs/>
          <w:sz w:val="24"/>
        </w:rPr>
        <w:t>（八）澄清公告</w:t>
      </w:r>
    </w:p>
    <w:p w14:paraId="32350FFE" w14:textId="6B15319A" w:rsidR="003B03E0" w:rsidRPr="00EB0068" w:rsidRDefault="00EF7383">
      <w:pPr>
        <w:spacing w:line="360" w:lineRule="auto"/>
        <w:ind w:firstLineChars="200" w:firstLine="480"/>
        <w:rPr>
          <w:bCs/>
          <w:sz w:val="24"/>
        </w:rPr>
      </w:pPr>
      <w:r w:rsidRPr="00EB0068">
        <w:rPr>
          <w:rFonts w:hint="eastAsia"/>
          <w:bCs/>
          <w:sz w:val="24"/>
        </w:rPr>
        <w:t>在《基金合同》存续期限内，任何公共媒介中出现的或者在市场上流传的消息可能对基金份额价格产生误导性影响或者引起较大波动，以及可能损害基金份额持有人权益的，相关信息披露义务人知悉后应当立即对该消息进行公开澄清。</w:t>
      </w:r>
    </w:p>
    <w:p w14:paraId="50677CFB" w14:textId="77777777" w:rsidR="003B03E0" w:rsidRPr="00EB0068" w:rsidRDefault="00EF7383">
      <w:pPr>
        <w:spacing w:line="360" w:lineRule="auto"/>
        <w:ind w:firstLineChars="200" w:firstLine="480"/>
        <w:rPr>
          <w:bCs/>
          <w:sz w:val="24"/>
        </w:rPr>
      </w:pPr>
      <w:r w:rsidRPr="00EB0068">
        <w:rPr>
          <w:rFonts w:hint="eastAsia"/>
          <w:bCs/>
          <w:sz w:val="24"/>
        </w:rPr>
        <w:t>（九）清算报告</w:t>
      </w:r>
    </w:p>
    <w:p w14:paraId="2D3276F6" w14:textId="77777777" w:rsidR="003B03E0" w:rsidRPr="00EB0068" w:rsidRDefault="00EF7383">
      <w:pPr>
        <w:spacing w:line="360" w:lineRule="auto"/>
        <w:ind w:firstLineChars="200" w:firstLine="480"/>
        <w:rPr>
          <w:bCs/>
          <w:sz w:val="24"/>
        </w:rPr>
      </w:pPr>
      <w:r w:rsidRPr="00EB0068">
        <w:rPr>
          <w:rFonts w:hint="eastAsia"/>
          <w:bCs/>
          <w:sz w:val="24"/>
        </w:rPr>
        <w:t>基金终止运作的，基金管理人应当依法组织基金财产清算小组对基金财产进行清算并</w:t>
      </w:r>
      <w:proofErr w:type="gramStart"/>
      <w:r w:rsidRPr="00EB0068">
        <w:rPr>
          <w:rFonts w:hint="eastAsia"/>
          <w:bCs/>
          <w:sz w:val="24"/>
        </w:rPr>
        <w:t>作出</w:t>
      </w:r>
      <w:proofErr w:type="gramEnd"/>
      <w:r w:rsidRPr="00EB0068">
        <w:rPr>
          <w:rFonts w:hint="eastAsia"/>
          <w:bCs/>
          <w:sz w:val="24"/>
        </w:rPr>
        <w:t>清算报告。基金财产清算小组应当将清算报告登载在规定网站上，并将清算报告提示性公告登载在规定报刊上。</w:t>
      </w:r>
    </w:p>
    <w:p w14:paraId="040A83AD" w14:textId="77777777" w:rsidR="003B03E0" w:rsidRPr="00EB0068" w:rsidRDefault="00EF7383">
      <w:pPr>
        <w:spacing w:line="360" w:lineRule="auto"/>
        <w:ind w:firstLineChars="200" w:firstLine="480"/>
        <w:rPr>
          <w:bCs/>
          <w:sz w:val="24"/>
        </w:rPr>
      </w:pPr>
      <w:r w:rsidRPr="00EB0068">
        <w:rPr>
          <w:rFonts w:hint="eastAsia"/>
          <w:bCs/>
          <w:sz w:val="24"/>
        </w:rPr>
        <w:t>（十）基金份额持有人大会决议</w:t>
      </w:r>
    </w:p>
    <w:p w14:paraId="226A4231" w14:textId="77777777" w:rsidR="003B03E0" w:rsidRPr="00EB0068" w:rsidRDefault="00EF7383">
      <w:pPr>
        <w:spacing w:line="360" w:lineRule="auto"/>
        <w:ind w:firstLineChars="200" w:firstLine="480"/>
        <w:rPr>
          <w:bCs/>
          <w:sz w:val="24"/>
        </w:rPr>
      </w:pPr>
      <w:r w:rsidRPr="00EB0068">
        <w:rPr>
          <w:rFonts w:hint="eastAsia"/>
          <w:bCs/>
          <w:sz w:val="24"/>
        </w:rPr>
        <w:t>基金份额持有人大会决定的事项，应当依法报中国证监会备案，并予以公告。</w:t>
      </w:r>
    </w:p>
    <w:p w14:paraId="617A0A12" w14:textId="77777777" w:rsidR="003B03E0" w:rsidRPr="00EB0068" w:rsidRDefault="00EF7383">
      <w:pPr>
        <w:spacing w:line="360" w:lineRule="auto"/>
        <w:ind w:firstLineChars="200" w:firstLine="480"/>
        <w:rPr>
          <w:bCs/>
          <w:sz w:val="24"/>
        </w:rPr>
      </w:pPr>
      <w:r w:rsidRPr="00EB0068">
        <w:rPr>
          <w:rFonts w:hint="eastAsia"/>
          <w:bCs/>
          <w:sz w:val="24"/>
        </w:rPr>
        <w:t>（十一）</w:t>
      </w:r>
      <w:bookmarkStart w:id="409" w:name="_Hlk31792551"/>
      <w:r w:rsidRPr="00EB0068">
        <w:rPr>
          <w:rFonts w:hint="eastAsia"/>
          <w:bCs/>
          <w:sz w:val="24"/>
        </w:rPr>
        <w:t>投资股指期货、国债期货、股票期权的信息披露</w:t>
      </w:r>
      <w:bookmarkEnd w:id="409"/>
    </w:p>
    <w:p w14:paraId="21E13E31" w14:textId="77777777" w:rsidR="003B03E0" w:rsidRPr="00EB0068" w:rsidRDefault="00EF7383">
      <w:pPr>
        <w:spacing w:line="360" w:lineRule="auto"/>
        <w:ind w:firstLineChars="200" w:firstLine="480"/>
        <w:rPr>
          <w:bCs/>
          <w:sz w:val="24"/>
        </w:rPr>
      </w:pPr>
      <w:r w:rsidRPr="00EB0068">
        <w:rPr>
          <w:rFonts w:hint="eastAsia"/>
          <w:bCs/>
          <w:sz w:val="24"/>
        </w:rPr>
        <w:t>基金管理人应当在基金季度报告、基金中期报告、基金年度报告等定期报告和招募说明书（更新）等文件中披露股指期货、国债期货、股票期权交易情况，包括投资政策、持仓情况、损益情况、风险指标等，并充分揭示股指期货、国债期货、股票期权交易对基金总体风险的影响以及是否符合既定的投资政策和投资目标等。</w:t>
      </w:r>
    </w:p>
    <w:p w14:paraId="591B959F" w14:textId="77777777" w:rsidR="003B03E0" w:rsidRPr="00EB0068" w:rsidRDefault="00EF7383">
      <w:pPr>
        <w:spacing w:line="360" w:lineRule="auto"/>
        <w:ind w:firstLineChars="200" w:firstLine="480"/>
        <w:rPr>
          <w:bCs/>
          <w:sz w:val="24"/>
        </w:rPr>
      </w:pPr>
      <w:r w:rsidRPr="00EB0068">
        <w:rPr>
          <w:rFonts w:hint="eastAsia"/>
          <w:bCs/>
          <w:sz w:val="24"/>
        </w:rPr>
        <w:t>（十二）投资资产支持证券的信息披露</w:t>
      </w:r>
    </w:p>
    <w:p w14:paraId="1247DAF8" w14:textId="77777777" w:rsidR="003B03E0" w:rsidRPr="00EB0068" w:rsidRDefault="00EF7383">
      <w:pPr>
        <w:spacing w:line="360" w:lineRule="auto"/>
        <w:ind w:firstLineChars="200" w:firstLine="480"/>
        <w:rPr>
          <w:bCs/>
          <w:sz w:val="24"/>
        </w:rPr>
      </w:pPr>
      <w:r w:rsidRPr="00EB0068">
        <w:rPr>
          <w:rFonts w:hint="eastAsia"/>
          <w:bCs/>
          <w:sz w:val="24"/>
        </w:rPr>
        <w:t>基金管理人应在基金年报及中期报告中披露其持有的资产支持证券总额、资产支持证券市值占基金净资产的比例和报告期内所有的资产支持证券明细。基金管理人应在基金季度报告中披露其持有的资产支持证券总额、资产支持证券市值占基金净资产的比例和报告期末按市值占基金净资产比例大小排序的前</w:t>
      </w:r>
      <w:r w:rsidRPr="00EB0068">
        <w:rPr>
          <w:bCs/>
          <w:sz w:val="24"/>
        </w:rPr>
        <w:t>10</w:t>
      </w:r>
      <w:r w:rsidRPr="00EB0068">
        <w:rPr>
          <w:rFonts w:hint="eastAsia"/>
          <w:bCs/>
          <w:sz w:val="24"/>
        </w:rPr>
        <w:t>名资产支持证券明细。</w:t>
      </w:r>
    </w:p>
    <w:p w14:paraId="69A80647" w14:textId="77777777" w:rsidR="003B03E0" w:rsidRPr="00EB0068" w:rsidRDefault="00EF7383">
      <w:pPr>
        <w:spacing w:line="360" w:lineRule="auto"/>
        <w:ind w:firstLineChars="200" w:firstLine="480"/>
        <w:rPr>
          <w:bCs/>
          <w:sz w:val="24"/>
        </w:rPr>
      </w:pPr>
      <w:r w:rsidRPr="00EB0068">
        <w:rPr>
          <w:rFonts w:hint="eastAsia"/>
          <w:bCs/>
          <w:sz w:val="24"/>
        </w:rPr>
        <w:t>（十三）</w:t>
      </w:r>
      <w:bookmarkStart w:id="410" w:name="_Hlk31792529"/>
      <w:r w:rsidRPr="00EB0068">
        <w:rPr>
          <w:rFonts w:hint="eastAsia"/>
          <w:bCs/>
          <w:sz w:val="24"/>
        </w:rPr>
        <w:t>投资港股通标的股票的信息披露</w:t>
      </w:r>
      <w:bookmarkEnd w:id="410"/>
    </w:p>
    <w:p w14:paraId="6E05B5BF" w14:textId="77777777" w:rsidR="003B03E0" w:rsidRPr="00EB0068" w:rsidRDefault="00EF7383">
      <w:pPr>
        <w:spacing w:line="360" w:lineRule="auto"/>
        <w:ind w:firstLineChars="200" w:firstLine="480"/>
        <w:rPr>
          <w:bCs/>
          <w:sz w:val="24"/>
        </w:rPr>
      </w:pPr>
      <w:r w:rsidRPr="00EB0068">
        <w:rPr>
          <w:rFonts w:hint="eastAsia"/>
          <w:bCs/>
          <w:sz w:val="24"/>
        </w:rPr>
        <w:t>基金管理人应当在季度报告、中期报告、年度报告等定期报告和招募说明书（更新）等文件中按届时有效的法律法规或监管机构的要求披露本基金参与港股通标的股票交易的相关情况。若中国证监会对公开募集证券投资基金投资港股通标的股票的信息披露另有规定的，从其规定。</w:t>
      </w:r>
    </w:p>
    <w:p w14:paraId="6C1A4610" w14:textId="77777777" w:rsidR="003B03E0" w:rsidRPr="00EB0068" w:rsidRDefault="00EF7383">
      <w:pPr>
        <w:spacing w:line="360" w:lineRule="auto"/>
        <w:ind w:firstLineChars="200" w:firstLine="480"/>
        <w:rPr>
          <w:bCs/>
          <w:sz w:val="24"/>
        </w:rPr>
      </w:pPr>
      <w:r w:rsidRPr="00EB0068">
        <w:rPr>
          <w:rFonts w:hint="eastAsia"/>
          <w:bCs/>
          <w:sz w:val="24"/>
        </w:rPr>
        <w:t>（十四）</w:t>
      </w:r>
      <w:bookmarkStart w:id="411" w:name="_Hlk31792538"/>
      <w:r w:rsidRPr="00EB0068">
        <w:rPr>
          <w:rFonts w:hint="eastAsia"/>
          <w:bCs/>
          <w:sz w:val="24"/>
        </w:rPr>
        <w:t>流通受限证券的信息披露</w:t>
      </w:r>
      <w:bookmarkEnd w:id="411"/>
    </w:p>
    <w:p w14:paraId="46FEC062" w14:textId="77777777" w:rsidR="003B03E0" w:rsidRPr="00EB0068" w:rsidRDefault="00EF7383">
      <w:pPr>
        <w:spacing w:line="360" w:lineRule="auto"/>
        <w:ind w:firstLineChars="200" w:firstLine="480"/>
        <w:rPr>
          <w:bCs/>
          <w:sz w:val="24"/>
        </w:rPr>
      </w:pPr>
      <w:r w:rsidRPr="00EB0068">
        <w:rPr>
          <w:rFonts w:hint="eastAsia"/>
          <w:bCs/>
          <w:sz w:val="24"/>
        </w:rPr>
        <w:t>基金管理人</w:t>
      </w:r>
      <w:r w:rsidRPr="00EB0068">
        <w:rPr>
          <w:rFonts w:hint="eastAsia"/>
          <w:sz w:val="24"/>
        </w:rPr>
        <w:t>应在基金投资非公开发行股票后两个交易日内，在中国证监会规定媒介披露所投资非公开发行股票的名称、数量、总成本、账面价值，以及总成本和账面价值占基金资产净值的比例、锁定期等信息。还</w:t>
      </w:r>
      <w:r w:rsidRPr="00EB0068">
        <w:rPr>
          <w:rFonts w:hint="eastAsia"/>
          <w:bCs/>
          <w:sz w:val="24"/>
        </w:rPr>
        <w:t>应在基金年报及中期报告中披露其持有的流通受限证券总额、流通受限证券市值占基金净资产的比例和报告期内所有的流通受限证券明细。基金管理人应在基金季度报告中披露其持有的流通受限证券总额、流通受限证券市值占基金净资产的比例和报告期末按市值占基金净资产比例大小排序的前</w:t>
      </w:r>
      <w:r w:rsidRPr="00EB0068">
        <w:rPr>
          <w:bCs/>
          <w:sz w:val="24"/>
        </w:rPr>
        <w:t>10</w:t>
      </w:r>
      <w:r w:rsidRPr="00EB0068">
        <w:rPr>
          <w:rFonts w:hint="eastAsia"/>
          <w:bCs/>
          <w:sz w:val="24"/>
        </w:rPr>
        <w:t>名流通受限证券明细。</w:t>
      </w:r>
    </w:p>
    <w:p w14:paraId="36275116" w14:textId="77777777" w:rsidR="003B03E0" w:rsidRPr="00EB0068" w:rsidRDefault="00EF7383">
      <w:pPr>
        <w:spacing w:line="360" w:lineRule="auto"/>
        <w:ind w:firstLineChars="200" w:firstLine="480"/>
        <w:rPr>
          <w:bCs/>
          <w:sz w:val="24"/>
        </w:rPr>
      </w:pPr>
      <w:r w:rsidRPr="00EB0068">
        <w:rPr>
          <w:rFonts w:hint="eastAsia"/>
          <w:bCs/>
          <w:sz w:val="24"/>
        </w:rPr>
        <w:t>（十五）参与融资和转融通证券出借业务的信息披露</w:t>
      </w:r>
    </w:p>
    <w:p w14:paraId="1D5E7889" w14:textId="77777777" w:rsidR="003B03E0" w:rsidRPr="00EB0068" w:rsidRDefault="00EF7383">
      <w:pPr>
        <w:spacing w:line="360" w:lineRule="auto"/>
        <w:ind w:firstLineChars="200" w:firstLine="480"/>
        <w:rPr>
          <w:bCs/>
          <w:sz w:val="24"/>
        </w:rPr>
      </w:pPr>
      <w:r w:rsidRPr="00EB0068">
        <w:rPr>
          <w:rFonts w:hint="eastAsia"/>
          <w:bCs/>
          <w:sz w:val="24"/>
        </w:rPr>
        <w:t>本基金参与融资和转融通证券出借业务，基金管理人应在季度报告、中期报告、年度报告等定期报告和招募说明书（更新）等文件中披露参与融资和转融通证券出借业务交易情况，包括投资策略、业务开展情况、损益情况、风险及其管理情况等。</w:t>
      </w:r>
    </w:p>
    <w:p w14:paraId="4C42D472" w14:textId="77777777" w:rsidR="003B03E0" w:rsidRPr="00EB0068" w:rsidRDefault="00EF7383">
      <w:pPr>
        <w:spacing w:line="360" w:lineRule="auto"/>
        <w:ind w:firstLineChars="200" w:firstLine="480"/>
        <w:rPr>
          <w:bCs/>
          <w:sz w:val="24"/>
        </w:rPr>
      </w:pPr>
      <w:r w:rsidRPr="00EB0068">
        <w:rPr>
          <w:rFonts w:hint="eastAsia"/>
          <w:bCs/>
          <w:sz w:val="24"/>
        </w:rPr>
        <w:t>本基金参与转融通证券出借业务的，基金管理人应当在基金定期报告等文件中就报告期内发生的重大关联交易事项做详细说明。</w:t>
      </w:r>
    </w:p>
    <w:p w14:paraId="3ADCE77D" w14:textId="77777777" w:rsidR="003B03E0" w:rsidRPr="00EB0068" w:rsidRDefault="00EF7383">
      <w:pPr>
        <w:spacing w:line="360" w:lineRule="auto"/>
        <w:ind w:firstLineChars="200" w:firstLine="480"/>
        <w:rPr>
          <w:bCs/>
          <w:sz w:val="24"/>
        </w:rPr>
      </w:pPr>
      <w:r w:rsidRPr="00EB0068">
        <w:rPr>
          <w:rFonts w:hint="eastAsia"/>
          <w:bCs/>
          <w:sz w:val="24"/>
        </w:rPr>
        <w:t>（十六）实施</w:t>
      </w:r>
      <w:proofErr w:type="gramStart"/>
      <w:r w:rsidRPr="00EB0068">
        <w:rPr>
          <w:rFonts w:hint="eastAsia"/>
          <w:bCs/>
          <w:sz w:val="24"/>
        </w:rPr>
        <w:t>侧袋机制</w:t>
      </w:r>
      <w:proofErr w:type="gramEnd"/>
      <w:r w:rsidRPr="00EB0068">
        <w:rPr>
          <w:rFonts w:hint="eastAsia"/>
          <w:bCs/>
          <w:sz w:val="24"/>
        </w:rPr>
        <w:t>期间的信息披露</w:t>
      </w:r>
    </w:p>
    <w:p w14:paraId="47A98A97" w14:textId="77777777" w:rsidR="003B03E0" w:rsidRPr="00EB0068" w:rsidRDefault="00EF7383">
      <w:pPr>
        <w:spacing w:line="360" w:lineRule="auto"/>
        <w:ind w:firstLineChars="200" w:firstLine="480"/>
        <w:rPr>
          <w:bCs/>
          <w:sz w:val="24"/>
        </w:rPr>
      </w:pPr>
      <w:r w:rsidRPr="00EB0068">
        <w:rPr>
          <w:rFonts w:hint="eastAsia"/>
          <w:bCs/>
          <w:sz w:val="24"/>
        </w:rPr>
        <w:t>本基金实施</w:t>
      </w:r>
      <w:proofErr w:type="gramStart"/>
      <w:r w:rsidRPr="00EB0068">
        <w:rPr>
          <w:rFonts w:hint="eastAsia"/>
          <w:bCs/>
          <w:sz w:val="24"/>
        </w:rPr>
        <w:t>侧袋机制</w:t>
      </w:r>
      <w:proofErr w:type="gramEnd"/>
      <w:r w:rsidRPr="00EB0068">
        <w:rPr>
          <w:rFonts w:hint="eastAsia"/>
          <w:bCs/>
          <w:sz w:val="24"/>
        </w:rPr>
        <w:t>的，相关信息披露义务人应当根据法律法规、基金合同和招募说明书的规定进行信息披露，详见招募说明书的规定。</w:t>
      </w:r>
    </w:p>
    <w:p w14:paraId="4E369713" w14:textId="77777777" w:rsidR="003B03E0" w:rsidRPr="00EB0068" w:rsidRDefault="00EF7383">
      <w:pPr>
        <w:spacing w:line="360" w:lineRule="auto"/>
        <w:ind w:firstLineChars="200" w:firstLine="480"/>
        <w:rPr>
          <w:bCs/>
          <w:sz w:val="24"/>
        </w:rPr>
      </w:pPr>
      <w:r w:rsidRPr="00EB0068">
        <w:rPr>
          <w:rFonts w:hint="eastAsia"/>
          <w:bCs/>
          <w:sz w:val="24"/>
        </w:rPr>
        <w:t>（十七）中国证监会规定的其他信息</w:t>
      </w:r>
    </w:p>
    <w:p w14:paraId="1F4E940A" w14:textId="77777777" w:rsidR="003B03E0" w:rsidRPr="00EB0068" w:rsidRDefault="00EF7383">
      <w:pPr>
        <w:spacing w:line="360" w:lineRule="auto"/>
        <w:ind w:firstLineChars="200" w:firstLine="480"/>
        <w:rPr>
          <w:bCs/>
          <w:sz w:val="24"/>
        </w:rPr>
      </w:pPr>
      <w:r w:rsidRPr="00EB0068">
        <w:rPr>
          <w:rFonts w:hint="eastAsia"/>
          <w:bCs/>
          <w:sz w:val="24"/>
        </w:rPr>
        <w:t>六、信息披露事务管理</w:t>
      </w:r>
    </w:p>
    <w:p w14:paraId="2491F8D5" w14:textId="77777777" w:rsidR="003B03E0" w:rsidRPr="00EB0068" w:rsidRDefault="00EF7383">
      <w:pPr>
        <w:spacing w:line="360" w:lineRule="auto"/>
        <w:ind w:firstLineChars="200" w:firstLine="480"/>
        <w:rPr>
          <w:bCs/>
          <w:sz w:val="24"/>
        </w:rPr>
      </w:pPr>
      <w:r w:rsidRPr="00EB0068">
        <w:rPr>
          <w:rFonts w:hint="eastAsia"/>
          <w:bCs/>
          <w:sz w:val="24"/>
        </w:rPr>
        <w:t>基金管理人、基金托管人应当建立健全信息披露管理制度，指定专门部门及高级管理人员负责管理信息披露事务。</w:t>
      </w:r>
    </w:p>
    <w:p w14:paraId="0F03DBDF" w14:textId="77777777" w:rsidR="003B03E0" w:rsidRPr="00EB0068" w:rsidRDefault="00EF7383">
      <w:pPr>
        <w:spacing w:line="360" w:lineRule="auto"/>
        <w:ind w:firstLineChars="200" w:firstLine="480"/>
        <w:rPr>
          <w:bCs/>
          <w:sz w:val="24"/>
        </w:rPr>
      </w:pPr>
      <w:r w:rsidRPr="00EB0068">
        <w:rPr>
          <w:rFonts w:hint="eastAsia"/>
          <w:bCs/>
          <w:sz w:val="24"/>
        </w:rPr>
        <w:t>基金信息披露义务人公开披露基金信息，应当符合中国证监会相关基金信息披露内容与格式准则等法规的规定。</w:t>
      </w:r>
    </w:p>
    <w:p w14:paraId="5E0423CF" w14:textId="5E6B0382" w:rsidR="003B03E0" w:rsidRPr="00EB0068" w:rsidRDefault="008816F8">
      <w:pPr>
        <w:spacing w:line="360" w:lineRule="auto"/>
        <w:ind w:firstLineChars="200" w:firstLine="480"/>
        <w:rPr>
          <w:bCs/>
          <w:sz w:val="24"/>
        </w:rPr>
      </w:pPr>
      <w:r w:rsidRPr="00EB0068">
        <w:rPr>
          <w:rFonts w:hint="eastAsia"/>
          <w:bCs/>
          <w:sz w:val="24"/>
        </w:rPr>
        <w:t>基金托管人应当按照相关法律法规、中国证监会的规定和《基金合同》的约定，对基金管理人编制的基金资产净值、各类基金份额净值、基金份额申购赎回价格、基金定期报告、更新的招募说明书、基金产品资料概要、基金清算报告等相关基金信息进行复核、审查，并向基金管理人进行书面或电子确认。</w:t>
      </w:r>
      <w:r w:rsidR="00EF7383" w:rsidRPr="00EB0068">
        <w:rPr>
          <w:rFonts w:hint="eastAsia"/>
          <w:bCs/>
          <w:sz w:val="24"/>
        </w:rPr>
        <w:t>基金管理人、基金托管人应当在规定报刊中选择披露信息的报刊。</w:t>
      </w:r>
    </w:p>
    <w:p w14:paraId="5FDEAA0B" w14:textId="77777777" w:rsidR="003B03E0" w:rsidRPr="00EB0068" w:rsidRDefault="00EF7383">
      <w:pPr>
        <w:spacing w:line="360" w:lineRule="auto"/>
        <w:ind w:firstLineChars="200" w:firstLine="480"/>
        <w:rPr>
          <w:bCs/>
          <w:sz w:val="24"/>
        </w:rPr>
      </w:pPr>
      <w:r w:rsidRPr="00EB0068">
        <w:rPr>
          <w:rFonts w:hint="eastAsia"/>
          <w:bCs/>
          <w:sz w:val="24"/>
        </w:rPr>
        <w:t>基金管理人、基金托管人应当向中国证监会基金电子披露网站报送拟披露的基金信息，并保证相关报送信息的真实、准确、完整、及时。</w:t>
      </w:r>
    </w:p>
    <w:p w14:paraId="7C2E4CC5" w14:textId="77777777" w:rsidR="003B03E0" w:rsidRPr="00EB0068" w:rsidRDefault="00EF7383">
      <w:pPr>
        <w:spacing w:line="360" w:lineRule="auto"/>
        <w:ind w:firstLineChars="200" w:firstLine="480"/>
        <w:rPr>
          <w:bCs/>
          <w:sz w:val="24"/>
        </w:rPr>
      </w:pPr>
      <w:r w:rsidRPr="00EB0068">
        <w:rPr>
          <w:rFonts w:hint="eastAsia"/>
          <w:bCs/>
          <w:sz w:val="24"/>
        </w:rPr>
        <w:t>基金管理人、基金托管人除按法律法规要求披露信息外，也可着眼于为投资者决策提供有用信息的角度，在保证公平对待投资者、</w:t>
      </w:r>
      <w:proofErr w:type="gramStart"/>
      <w:r w:rsidRPr="00EB0068">
        <w:rPr>
          <w:rFonts w:hint="eastAsia"/>
          <w:bCs/>
          <w:sz w:val="24"/>
        </w:rPr>
        <w:t>不</w:t>
      </w:r>
      <w:proofErr w:type="gramEnd"/>
      <w:r w:rsidRPr="00EB0068">
        <w:rPr>
          <w:rFonts w:hint="eastAsia"/>
          <w:bCs/>
          <w:sz w:val="24"/>
        </w:rPr>
        <w:t>误导投资者、不影响基金正常投资操作的前提下，自主提升信息披露服务的质量。具体要求应当符合中国证监会相关规定。前述自主披露如产生信息披露费用，该费用不得从基金财产中列支。</w:t>
      </w:r>
    </w:p>
    <w:p w14:paraId="17442D89" w14:textId="77777777" w:rsidR="003B03E0" w:rsidRPr="00EB0068" w:rsidRDefault="00EF7383">
      <w:pPr>
        <w:spacing w:line="360" w:lineRule="auto"/>
        <w:ind w:firstLineChars="200" w:firstLine="480"/>
        <w:rPr>
          <w:bCs/>
          <w:sz w:val="24"/>
        </w:rPr>
      </w:pPr>
      <w:r w:rsidRPr="00EB0068">
        <w:rPr>
          <w:rFonts w:hint="eastAsia"/>
          <w:bCs/>
          <w:sz w:val="24"/>
        </w:rPr>
        <w:t>基金管理人、基金托管人除依法在规定媒介上披露信息外，还可以根据需要在其他公共媒介披露信息，但是其他公共媒介不得早于规定媒介披露信息，并且在不同媒介上披露同一信息的内容应当一致。</w:t>
      </w:r>
    </w:p>
    <w:p w14:paraId="2D939FEF" w14:textId="77777777" w:rsidR="003B03E0" w:rsidRPr="00EB0068" w:rsidRDefault="00EF7383">
      <w:pPr>
        <w:spacing w:line="360" w:lineRule="auto"/>
        <w:ind w:firstLineChars="200" w:firstLine="480"/>
        <w:rPr>
          <w:bCs/>
          <w:sz w:val="24"/>
        </w:rPr>
      </w:pPr>
      <w:r w:rsidRPr="00EB0068">
        <w:rPr>
          <w:rFonts w:hint="eastAsia"/>
          <w:bCs/>
          <w:sz w:val="24"/>
        </w:rPr>
        <w:t>为基金信息披露义务人公开披露的基金信息出具审计报告、法律意见书的专业机构，应当制作工作底稿，并将相关档案至少保存到《基金合同》终止后</w:t>
      </w:r>
      <w:r w:rsidRPr="00EB0068">
        <w:rPr>
          <w:bCs/>
          <w:sz w:val="24"/>
        </w:rPr>
        <w:t>10</w:t>
      </w:r>
      <w:r w:rsidRPr="00EB0068">
        <w:rPr>
          <w:rFonts w:hint="eastAsia"/>
          <w:bCs/>
          <w:sz w:val="24"/>
        </w:rPr>
        <w:t>年。</w:t>
      </w:r>
    </w:p>
    <w:p w14:paraId="136B7263" w14:textId="77777777" w:rsidR="003B03E0" w:rsidRPr="00EB0068" w:rsidRDefault="00EF7383">
      <w:pPr>
        <w:spacing w:line="360" w:lineRule="auto"/>
        <w:ind w:firstLineChars="200" w:firstLine="480"/>
        <w:rPr>
          <w:bCs/>
          <w:sz w:val="24"/>
        </w:rPr>
      </w:pPr>
      <w:r w:rsidRPr="00EB0068">
        <w:rPr>
          <w:rFonts w:hint="eastAsia"/>
          <w:bCs/>
          <w:sz w:val="24"/>
        </w:rPr>
        <w:t>七、信息披露文件的存放与查阅</w:t>
      </w:r>
    </w:p>
    <w:p w14:paraId="1C0FFC49" w14:textId="77777777" w:rsidR="003B03E0" w:rsidRPr="00EB0068" w:rsidRDefault="00EF7383">
      <w:pPr>
        <w:spacing w:line="360" w:lineRule="auto"/>
        <w:ind w:firstLineChars="200" w:firstLine="480"/>
        <w:rPr>
          <w:bCs/>
          <w:sz w:val="24"/>
        </w:rPr>
      </w:pPr>
      <w:r w:rsidRPr="00EB0068">
        <w:rPr>
          <w:rFonts w:hint="eastAsia"/>
          <w:bCs/>
          <w:sz w:val="24"/>
        </w:rPr>
        <w:t>依法必须披露的信息发布后，基金管理人、基金托管人应当按照相关法律法规规定将信息置备于公司住所，以供社会公众查阅、复制。</w:t>
      </w:r>
    </w:p>
    <w:p w14:paraId="2C4E3877" w14:textId="77777777" w:rsidR="003B03E0" w:rsidRPr="00EB0068" w:rsidRDefault="00EF7383">
      <w:pPr>
        <w:spacing w:line="360" w:lineRule="auto"/>
        <w:ind w:firstLineChars="200" w:firstLine="480"/>
        <w:rPr>
          <w:bCs/>
          <w:sz w:val="24"/>
        </w:rPr>
      </w:pPr>
      <w:r w:rsidRPr="00EB0068">
        <w:rPr>
          <w:rFonts w:hint="eastAsia"/>
          <w:bCs/>
          <w:sz w:val="24"/>
        </w:rPr>
        <w:t>八、暂停或延迟信息披露的情形</w:t>
      </w:r>
    </w:p>
    <w:p w14:paraId="4FD8ECB2" w14:textId="77777777" w:rsidR="003B03E0" w:rsidRPr="00EB0068" w:rsidRDefault="00EF7383">
      <w:pPr>
        <w:spacing w:line="360" w:lineRule="auto"/>
        <w:ind w:firstLineChars="200" w:firstLine="480"/>
        <w:rPr>
          <w:bCs/>
          <w:sz w:val="24"/>
        </w:rPr>
      </w:pPr>
      <w:bookmarkStart w:id="412" w:name="_Hlk31792767"/>
      <w:r w:rsidRPr="00EB0068">
        <w:rPr>
          <w:bCs/>
          <w:sz w:val="24"/>
        </w:rPr>
        <w:t>1</w:t>
      </w:r>
      <w:r w:rsidRPr="00EB0068">
        <w:rPr>
          <w:rFonts w:hint="eastAsia"/>
          <w:bCs/>
          <w:sz w:val="24"/>
        </w:rPr>
        <w:t>、因不可抗力或其他情形致使基金管理人、基金托管人无法准确评估基金资产价值时；</w:t>
      </w:r>
    </w:p>
    <w:p w14:paraId="4FFD3CBC"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、基金投资所涉及的证券、期货交易所或外汇市场遇法定节假日或因其他原因暂停营业时；</w:t>
      </w:r>
    </w:p>
    <w:p w14:paraId="410FCA7E" w14:textId="15BA9163"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、当特定资产占前一估值日基金资产净值</w:t>
      </w:r>
      <w:r w:rsidRPr="00EB0068">
        <w:rPr>
          <w:bCs/>
          <w:sz w:val="24"/>
        </w:rPr>
        <w:t>50%</w:t>
      </w:r>
      <w:r w:rsidRPr="00EB0068">
        <w:rPr>
          <w:rFonts w:hint="eastAsia"/>
          <w:bCs/>
          <w:sz w:val="24"/>
        </w:rPr>
        <w:t>以上的，经与基金托管人协商确认后，发生暂停估值的情形；</w:t>
      </w:r>
    </w:p>
    <w:p w14:paraId="159522A3" w14:textId="77777777" w:rsidR="003B03E0" w:rsidRPr="00EB0068" w:rsidRDefault="00EF7383">
      <w:pPr>
        <w:spacing w:line="360" w:lineRule="auto"/>
        <w:ind w:firstLineChars="200" w:firstLine="480"/>
        <w:rPr>
          <w:bCs/>
          <w:sz w:val="24"/>
        </w:rPr>
        <w:sectPr w:rsidR="003B03E0" w:rsidRPr="00EB0068">
          <w:footerReference w:type="default" r:id="rId29"/>
          <w:pgSz w:w="12240" w:h="15840"/>
          <w:pgMar w:top="1440" w:right="1800" w:bottom="1440" w:left="1800" w:header="720" w:footer="720" w:gutter="0"/>
          <w:pgNumType w:start="1"/>
          <w:cols w:space="720"/>
        </w:sectPr>
      </w:pPr>
      <w:r w:rsidRPr="00EB0068">
        <w:rPr>
          <w:bCs/>
          <w:sz w:val="24"/>
        </w:rPr>
        <w:t>4</w:t>
      </w:r>
      <w:r w:rsidRPr="00EB0068">
        <w:rPr>
          <w:rFonts w:hint="eastAsia"/>
          <w:bCs/>
          <w:sz w:val="24"/>
        </w:rPr>
        <w:t>、法律法规规定、中国证监会或基金合同认定的其他情形。</w:t>
      </w:r>
    </w:p>
    <w:bookmarkEnd w:id="412"/>
    <w:p w14:paraId="155E8B07" w14:textId="77777777" w:rsidR="003B03E0" w:rsidRPr="00EB0068" w:rsidRDefault="003B03E0">
      <w:pPr>
        <w:spacing w:line="360" w:lineRule="auto"/>
        <w:ind w:firstLineChars="200" w:firstLine="480"/>
        <w:rPr>
          <w:bCs/>
          <w:sz w:val="24"/>
        </w:rPr>
      </w:pPr>
    </w:p>
    <w:p w14:paraId="67084DC7" w14:textId="77777777" w:rsidR="003B03E0" w:rsidRPr="00EB0068" w:rsidRDefault="00EF7383">
      <w:pPr>
        <w:pStyle w:val="1"/>
        <w:spacing w:before="0" w:after="0"/>
        <w:jc w:val="center"/>
        <w:rPr>
          <w:rFonts w:ascii="Times New Roman"/>
          <w:color w:val="auto"/>
          <w:sz w:val="30"/>
        </w:rPr>
      </w:pPr>
      <w:bookmarkStart w:id="413" w:name="_Toc27464"/>
      <w:bookmarkStart w:id="414" w:name="_Toc10006"/>
      <w:bookmarkStart w:id="415" w:name="_Toc29891"/>
      <w:bookmarkStart w:id="416" w:name="_Toc139991749"/>
      <w:bookmarkStart w:id="417" w:name="_Toc8059"/>
      <w:bookmarkStart w:id="418" w:name="_Toc24034637"/>
      <w:bookmarkStart w:id="419" w:name="_Toc22978"/>
      <w:bookmarkStart w:id="420" w:name="_Toc11113"/>
      <w:bookmarkStart w:id="421" w:name="_Toc25647"/>
      <w:bookmarkStart w:id="422" w:name="_Toc123112247"/>
      <w:bookmarkStart w:id="423" w:name="_Toc8049"/>
      <w:bookmarkStart w:id="424" w:name="_Toc123102466"/>
      <w:bookmarkStart w:id="425" w:name="_Toc6237"/>
      <w:bookmarkStart w:id="426" w:name="_Toc123051465"/>
      <w:bookmarkStart w:id="427" w:name="_Toc98560364"/>
      <w:bookmarkStart w:id="428" w:name="_Toc9005"/>
      <w:bookmarkStart w:id="429" w:name="_Toc141703899"/>
      <w:bookmarkStart w:id="430" w:name="_Toc7170"/>
      <w:r w:rsidRPr="00EB0068">
        <w:rPr>
          <w:rFonts w:ascii="Times New Roman" w:hint="eastAsia"/>
          <w:color w:val="auto"/>
          <w:sz w:val="30"/>
        </w:rPr>
        <w:t>第十九部分</w:t>
      </w:r>
      <w:r w:rsidRPr="00EB0068">
        <w:rPr>
          <w:rFonts w:ascii="Times New Roman"/>
          <w:color w:val="auto"/>
          <w:sz w:val="30"/>
        </w:rPr>
        <w:t xml:space="preserve">  </w:t>
      </w:r>
      <w:bookmarkStart w:id="431" w:name="_Hlt88828593"/>
      <w:r w:rsidRPr="00EB0068">
        <w:rPr>
          <w:rFonts w:ascii="Times New Roman" w:hint="eastAsia"/>
          <w:color w:val="auto"/>
          <w:sz w:val="30"/>
        </w:rPr>
        <w:t>基金合同</w:t>
      </w:r>
      <w:bookmarkEnd w:id="431"/>
      <w:r w:rsidRPr="00EB0068">
        <w:rPr>
          <w:rFonts w:ascii="Times New Roman" w:hint="eastAsia"/>
          <w:color w:val="auto"/>
          <w:sz w:val="30"/>
        </w:rPr>
        <w:t>的变更、终止与基金财产的清算</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449CBB03" w14:textId="77777777" w:rsidR="003B03E0" w:rsidRPr="00EB0068" w:rsidRDefault="003B03E0">
      <w:pPr>
        <w:spacing w:line="360" w:lineRule="auto"/>
        <w:ind w:firstLineChars="200" w:firstLine="480"/>
        <w:rPr>
          <w:bCs/>
          <w:sz w:val="24"/>
        </w:rPr>
      </w:pPr>
    </w:p>
    <w:p w14:paraId="4BBF3543" w14:textId="77777777" w:rsidR="003B03E0" w:rsidRPr="00EB0068" w:rsidRDefault="00EF7383">
      <w:pPr>
        <w:spacing w:line="360" w:lineRule="auto"/>
        <w:ind w:firstLineChars="200" w:firstLine="480"/>
        <w:rPr>
          <w:bCs/>
          <w:sz w:val="24"/>
        </w:rPr>
      </w:pPr>
      <w:bookmarkStart w:id="432" w:name="_Toc79392639"/>
      <w:r w:rsidRPr="00EB0068">
        <w:rPr>
          <w:rFonts w:hint="eastAsia"/>
          <w:bCs/>
          <w:sz w:val="24"/>
        </w:rPr>
        <w:t>一、《基金合同》的变更</w:t>
      </w:r>
      <w:bookmarkEnd w:id="432"/>
    </w:p>
    <w:p w14:paraId="016B16A6" w14:textId="77777777" w:rsidR="003B03E0" w:rsidRPr="00EB0068" w:rsidRDefault="00EF7383">
      <w:pPr>
        <w:autoSpaceDE w:val="0"/>
        <w:autoSpaceDN w:val="0"/>
        <w:adjustRightInd w:val="0"/>
        <w:spacing w:line="360" w:lineRule="auto"/>
        <w:ind w:firstLineChars="200" w:firstLine="480"/>
        <w:jc w:val="left"/>
        <w:rPr>
          <w:bCs/>
          <w:sz w:val="24"/>
        </w:rPr>
      </w:pPr>
      <w:r w:rsidRPr="00EB0068">
        <w:rPr>
          <w:bCs/>
          <w:sz w:val="24"/>
        </w:rPr>
        <w:t>1</w:t>
      </w:r>
      <w:r w:rsidRPr="00EB0068">
        <w:rPr>
          <w:rFonts w:hint="eastAsia"/>
          <w:bCs/>
          <w:sz w:val="24"/>
        </w:rPr>
        <w:t>、变更基金合同涉及法律法规规定或本基金合同约定应经基金份额持有人大会决议通过的事项的，应召</w:t>
      </w:r>
      <w:proofErr w:type="gramStart"/>
      <w:r w:rsidRPr="00EB0068">
        <w:rPr>
          <w:rFonts w:hint="eastAsia"/>
          <w:bCs/>
          <w:sz w:val="24"/>
        </w:rPr>
        <w:t>开基金</w:t>
      </w:r>
      <w:proofErr w:type="gramEnd"/>
      <w:r w:rsidRPr="00EB0068">
        <w:rPr>
          <w:rFonts w:hint="eastAsia"/>
          <w:bCs/>
          <w:sz w:val="24"/>
        </w:rPr>
        <w:t>份额持有人大会决议通过。对于法律法规规定和基金合同约定可不经基金份额持有人大会决议通过的事项，由基金管理人和基金托管人同意后变更并公告，并报中国证监会备案。</w:t>
      </w:r>
    </w:p>
    <w:p w14:paraId="0450807A"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、关于《基金合同》变更的基金份额持有人大会决议自生效后方可执行，</w:t>
      </w:r>
      <w:proofErr w:type="gramStart"/>
      <w:r w:rsidRPr="00EB0068">
        <w:rPr>
          <w:rFonts w:hint="eastAsia"/>
          <w:bCs/>
          <w:sz w:val="24"/>
        </w:rPr>
        <w:t>自决议</w:t>
      </w:r>
      <w:proofErr w:type="gramEnd"/>
      <w:r w:rsidRPr="00EB0068">
        <w:rPr>
          <w:rFonts w:hint="eastAsia"/>
          <w:bCs/>
          <w:sz w:val="24"/>
        </w:rPr>
        <w:t>生效后按规定在规定媒介公告。</w:t>
      </w:r>
    </w:p>
    <w:p w14:paraId="1F5D7535" w14:textId="77777777" w:rsidR="003B03E0" w:rsidRPr="00EB0068" w:rsidRDefault="00EF7383">
      <w:pPr>
        <w:spacing w:line="360" w:lineRule="auto"/>
        <w:ind w:firstLineChars="200" w:firstLine="480"/>
        <w:rPr>
          <w:bCs/>
          <w:sz w:val="24"/>
        </w:rPr>
      </w:pPr>
      <w:r w:rsidRPr="00EB0068">
        <w:rPr>
          <w:rFonts w:hint="eastAsia"/>
          <w:bCs/>
          <w:sz w:val="24"/>
        </w:rPr>
        <w:t>二、《基金合同》的终止事由</w:t>
      </w:r>
    </w:p>
    <w:p w14:paraId="5F6629A8" w14:textId="77777777" w:rsidR="003B03E0" w:rsidRPr="00EB0068" w:rsidRDefault="00EF7383">
      <w:pPr>
        <w:spacing w:line="360" w:lineRule="auto"/>
        <w:ind w:firstLineChars="200" w:firstLine="480"/>
        <w:rPr>
          <w:bCs/>
          <w:sz w:val="24"/>
        </w:rPr>
      </w:pPr>
      <w:r w:rsidRPr="00EB0068">
        <w:rPr>
          <w:rFonts w:hint="eastAsia"/>
          <w:bCs/>
          <w:sz w:val="24"/>
        </w:rPr>
        <w:t>有下列情形之一的，经履行相关程序后，《基金合同》应当终止：</w:t>
      </w:r>
    </w:p>
    <w:p w14:paraId="6D5903CF"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、基金份额持有人大会决定终止的；</w:t>
      </w:r>
    </w:p>
    <w:p w14:paraId="0AF40268"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、基金管理人、基金托管人职责终止，在</w:t>
      </w:r>
      <w:r w:rsidRPr="00EB0068">
        <w:rPr>
          <w:bCs/>
          <w:sz w:val="24"/>
        </w:rPr>
        <w:t>6</w:t>
      </w:r>
      <w:r w:rsidRPr="00EB0068">
        <w:rPr>
          <w:rFonts w:hint="eastAsia"/>
          <w:bCs/>
          <w:sz w:val="24"/>
        </w:rPr>
        <w:t>个月内没有新基金管理人、新基金托管人承接的；</w:t>
      </w:r>
    </w:p>
    <w:p w14:paraId="4E0CF9F7"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、《基金合同》约定的其他情形；</w:t>
      </w:r>
    </w:p>
    <w:p w14:paraId="62DE5CAF"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、相关法律法规和中国证监会规定的其他情况。</w:t>
      </w:r>
    </w:p>
    <w:p w14:paraId="07968B41" w14:textId="77777777" w:rsidR="003B03E0" w:rsidRPr="00EB0068" w:rsidRDefault="00EF7383">
      <w:pPr>
        <w:spacing w:line="360" w:lineRule="auto"/>
        <w:ind w:firstLineChars="200" w:firstLine="480"/>
        <w:rPr>
          <w:bCs/>
          <w:sz w:val="24"/>
        </w:rPr>
      </w:pPr>
      <w:r w:rsidRPr="00EB0068">
        <w:rPr>
          <w:rFonts w:hint="eastAsia"/>
          <w:bCs/>
          <w:sz w:val="24"/>
        </w:rPr>
        <w:t>三、基金财产的清算</w:t>
      </w:r>
    </w:p>
    <w:p w14:paraId="356902BF"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、基金财产清算小组：自出现《基金合同》终止事由之日起</w:t>
      </w:r>
      <w:r w:rsidRPr="00EB0068">
        <w:rPr>
          <w:bCs/>
          <w:sz w:val="24"/>
        </w:rPr>
        <w:t>30</w:t>
      </w:r>
      <w:r w:rsidRPr="00EB0068">
        <w:rPr>
          <w:rFonts w:hint="eastAsia"/>
          <w:bCs/>
          <w:sz w:val="24"/>
        </w:rPr>
        <w:t>个工作日内成立基金财产清算小组，基金管理人组织基金财产清算小组并在中国证监会的监督下进行基金清算。</w:t>
      </w:r>
    </w:p>
    <w:p w14:paraId="189B33D4"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、在基金财产清算小组接管基金财产之前，基金管理人和基金托管人应按照《基金合同》和托管协议的规定继续履行保护基金财产安全的职责。</w:t>
      </w:r>
    </w:p>
    <w:p w14:paraId="152008B6"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、基金财产清算小组组成：基金财产清算小组成员由基金管理人、基金托管人、符合《证券法》规定的注册会计师、律师以及中国证监会指定的人员组成。基金财产清算小组可以聘用必要的工作人员。</w:t>
      </w:r>
    </w:p>
    <w:p w14:paraId="08FAE68B"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、基金财产清算小组职责：基金财产清算小组负责基金财产的保管、清理、估价、变现和分配。基金财产清算小组可以依法进行必要的民事活动。</w:t>
      </w:r>
    </w:p>
    <w:p w14:paraId="1C6B0D5C"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、在基金财产清算过程中，基金管理人和基金托管人应各自履行职责，继续忠实、勤勉、尽责地履行基金合同和托管协议规定的义务，维护基金份额持有人的合法权益。</w:t>
      </w:r>
    </w:p>
    <w:p w14:paraId="51EC3200" w14:textId="77777777" w:rsidR="003B03E0" w:rsidRPr="00EB0068" w:rsidRDefault="00EF7383">
      <w:pPr>
        <w:spacing w:line="360" w:lineRule="auto"/>
        <w:ind w:firstLineChars="200" w:firstLine="480"/>
        <w:rPr>
          <w:bCs/>
          <w:sz w:val="24"/>
        </w:rPr>
      </w:pPr>
      <w:r w:rsidRPr="00EB0068">
        <w:rPr>
          <w:bCs/>
          <w:sz w:val="24"/>
        </w:rPr>
        <w:t>6</w:t>
      </w:r>
      <w:r w:rsidRPr="00EB0068">
        <w:rPr>
          <w:rFonts w:hint="eastAsia"/>
          <w:bCs/>
          <w:sz w:val="24"/>
        </w:rPr>
        <w:t>、基金财产清算程序：</w:t>
      </w:r>
    </w:p>
    <w:p w14:paraId="6D4710F3"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）《基金合同》终止情形出现时，由基金财产清算小组统一接管基金；</w:t>
      </w:r>
    </w:p>
    <w:p w14:paraId="5A622A25"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）对基金财产和债权债务进行清理和确认；</w:t>
      </w:r>
    </w:p>
    <w:p w14:paraId="02F7AEA1"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）对基金财产进行估值和变现；</w:t>
      </w:r>
    </w:p>
    <w:p w14:paraId="72F2FA27"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）制作清算报告；</w:t>
      </w:r>
    </w:p>
    <w:p w14:paraId="6E7395B1"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5</w:t>
      </w:r>
      <w:r w:rsidRPr="00EB0068">
        <w:rPr>
          <w:rFonts w:hint="eastAsia"/>
          <w:bCs/>
          <w:sz w:val="24"/>
        </w:rPr>
        <w:t>）聘请会计师事务所对清算报告进行外部审计，聘请律师事务所对清算报告出具法律意见书；</w:t>
      </w:r>
    </w:p>
    <w:p w14:paraId="63428AE1"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6</w:t>
      </w:r>
      <w:r w:rsidRPr="00EB0068">
        <w:rPr>
          <w:rFonts w:hint="eastAsia"/>
          <w:bCs/>
          <w:sz w:val="24"/>
        </w:rPr>
        <w:t>）将清算报告报中国证监会备案并公告；</w:t>
      </w:r>
    </w:p>
    <w:p w14:paraId="0AD6C304"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7</w:t>
      </w:r>
      <w:r w:rsidRPr="00EB0068">
        <w:rPr>
          <w:rFonts w:hint="eastAsia"/>
          <w:bCs/>
          <w:sz w:val="24"/>
        </w:rPr>
        <w:t>）对基金剩余财产进行分配。</w:t>
      </w:r>
    </w:p>
    <w:p w14:paraId="6C042BCB" w14:textId="77777777" w:rsidR="003B03E0" w:rsidRPr="00EB0068" w:rsidRDefault="00EF7383">
      <w:pPr>
        <w:spacing w:line="360" w:lineRule="auto"/>
        <w:ind w:firstLineChars="200" w:firstLine="480"/>
        <w:rPr>
          <w:bCs/>
          <w:sz w:val="24"/>
        </w:rPr>
      </w:pPr>
      <w:r w:rsidRPr="00EB0068">
        <w:rPr>
          <w:bCs/>
          <w:sz w:val="24"/>
        </w:rPr>
        <w:t>7</w:t>
      </w:r>
      <w:r w:rsidRPr="00EB0068">
        <w:rPr>
          <w:rFonts w:hint="eastAsia"/>
          <w:bCs/>
          <w:sz w:val="24"/>
        </w:rPr>
        <w:t>、基金财产清算的期限为</w:t>
      </w:r>
      <w:r w:rsidRPr="00EB0068">
        <w:rPr>
          <w:bCs/>
          <w:sz w:val="24"/>
        </w:rPr>
        <w:t>6</w:t>
      </w:r>
      <w:r w:rsidRPr="00EB0068">
        <w:rPr>
          <w:rFonts w:hint="eastAsia"/>
          <w:bCs/>
          <w:sz w:val="24"/>
        </w:rPr>
        <w:t>个月，但因本基金所持证券的流动性受到限制而不能及时变现的，清算期限可相应顺延。</w:t>
      </w:r>
    </w:p>
    <w:p w14:paraId="7711058D" w14:textId="77777777" w:rsidR="003B03E0" w:rsidRPr="00EB0068" w:rsidRDefault="00EF7383">
      <w:pPr>
        <w:spacing w:line="360" w:lineRule="auto"/>
        <w:ind w:firstLineChars="200" w:firstLine="480"/>
        <w:rPr>
          <w:bCs/>
          <w:sz w:val="24"/>
        </w:rPr>
      </w:pPr>
      <w:r w:rsidRPr="00EB0068">
        <w:rPr>
          <w:rFonts w:hint="eastAsia"/>
          <w:bCs/>
          <w:sz w:val="24"/>
        </w:rPr>
        <w:t>四、清算费用</w:t>
      </w:r>
    </w:p>
    <w:p w14:paraId="630EE755" w14:textId="77777777" w:rsidR="003B03E0" w:rsidRPr="00EB0068" w:rsidRDefault="00EF7383">
      <w:pPr>
        <w:spacing w:line="360" w:lineRule="auto"/>
        <w:ind w:firstLineChars="200" w:firstLine="480"/>
        <w:rPr>
          <w:bCs/>
          <w:sz w:val="24"/>
        </w:rPr>
      </w:pPr>
      <w:r w:rsidRPr="00EB0068">
        <w:rPr>
          <w:rFonts w:hint="eastAsia"/>
          <w:bCs/>
          <w:sz w:val="24"/>
        </w:rPr>
        <w:t>清算费用是指基金财产清算小组在进行基金清算过程中发生的所有合理费用，清算费用由基金财产清算小组优先从基金剩余财产中支付。</w:t>
      </w:r>
    </w:p>
    <w:p w14:paraId="4DCDA47C" w14:textId="77777777" w:rsidR="003B03E0" w:rsidRPr="00EB0068" w:rsidRDefault="00EF7383">
      <w:pPr>
        <w:spacing w:line="360" w:lineRule="auto"/>
        <w:ind w:firstLineChars="200" w:firstLine="480"/>
        <w:rPr>
          <w:bCs/>
          <w:sz w:val="24"/>
        </w:rPr>
      </w:pPr>
      <w:r w:rsidRPr="00EB0068">
        <w:rPr>
          <w:rFonts w:hint="eastAsia"/>
          <w:bCs/>
          <w:sz w:val="24"/>
        </w:rPr>
        <w:t>五、基金财产清算剩余资产的分配</w:t>
      </w:r>
    </w:p>
    <w:p w14:paraId="380E752C" w14:textId="77777777" w:rsidR="00864A56" w:rsidRPr="00EB0068" w:rsidRDefault="008816F8">
      <w:pPr>
        <w:spacing w:line="360" w:lineRule="auto"/>
        <w:ind w:firstLineChars="200" w:firstLine="480"/>
        <w:rPr>
          <w:bCs/>
          <w:sz w:val="24"/>
        </w:rPr>
      </w:pPr>
      <w:r w:rsidRPr="00EB0068">
        <w:rPr>
          <w:rFonts w:hint="eastAsia"/>
          <w:bCs/>
          <w:sz w:val="24"/>
        </w:rPr>
        <w:t>依据基金财产清算的分配方案，将基金财产清算后的全部剩余资产扣除基金财产清算费用、交纳所欠税款并清偿基金债务后，按基金份额持有人持有的各类基金份额比例进行分配。</w:t>
      </w:r>
    </w:p>
    <w:p w14:paraId="64DC2B9C" w14:textId="77777777" w:rsidR="003B03E0" w:rsidRPr="00EB0068" w:rsidRDefault="00EF7383">
      <w:pPr>
        <w:spacing w:line="360" w:lineRule="auto"/>
        <w:ind w:firstLineChars="200" w:firstLine="480"/>
        <w:rPr>
          <w:bCs/>
          <w:sz w:val="24"/>
        </w:rPr>
      </w:pPr>
      <w:r w:rsidRPr="00EB0068">
        <w:rPr>
          <w:rFonts w:hint="eastAsia"/>
          <w:bCs/>
          <w:sz w:val="24"/>
        </w:rPr>
        <w:t>六、基金财产清算的公告</w:t>
      </w:r>
    </w:p>
    <w:p w14:paraId="4DE3FB5F" w14:textId="77777777" w:rsidR="002E4332" w:rsidRPr="00EB0068" w:rsidRDefault="00B64031">
      <w:pPr>
        <w:spacing w:line="360" w:lineRule="auto"/>
        <w:ind w:firstLineChars="200" w:firstLine="480"/>
        <w:rPr>
          <w:bCs/>
          <w:sz w:val="24"/>
        </w:rPr>
      </w:pPr>
      <w:r w:rsidRPr="00EB0068">
        <w:rPr>
          <w:rFonts w:hint="eastAsia"/>
          <w:bCs/>
          <w:sz w:val="24"/>
        </w:rPr>
        <w:t>清算过程中的有关重大事项须及时公告；基金财产清算报告</w:t>
      </w:r>
      <w:proofErr w:type="gramStart"/>
      <w:r w:rsidRPr="00EB0068">
        <w:rPr>
          <w:rFonts w:hint="eastAsia"/>
          <w:bCs/>
          <w:sz w:val="24"/>
        </w:rPr>
        <w:t>经符合</w:t>
      </w:r>
      <w:proofErr w:type="gramEnd"/>
      <w:r w:rsidRPr="00EB0068">
        <w:rPr>
          <w:rFonts w:hint="eastAsia"/>
          <w:bCs/>
          <w:sz w:val="24"/>
        </w:rPr>
        <w:t>《证券法》规定的会计师事务所审计并由律师事务所出具法律意见书后，报中国证监会备案并公告。基金财产清算公告于基金财产清算报告报中国证监会备案后</w:t>
      </w:r>
      <w:r w:rsidRPr="00EB0068">
        <w:rPr>
          <w:bCs/>
          <w:sz w:val="24"/>
        </w:rPr>
        <w:t>5</w:t>
      </w:r>
      <w:r w:rsidRPr="00EB0068">
        <w:rPr>
          <w:rFonts w:hint="eastAsia"/>
          <w:bCs/>
          <w:sz w:val="24"/>
        </w:rPr>
        <w:t>个工作日内由基金财产清算小组进行公告，基金财产清算小组应当将清算报告登载在规定网站上，并将清算报告提示性公告登载在规定报刊上。</w:t>
      </w:r>
    </w:p>
    <w:p w14:paraId="2AD29922" w14:textId="30D09B56" w:rsidR="003B03E0" w:rsidRPr="00EB0068" w:rsidRDefault="00EF7383">
      <w:pPr>
        <w:spacing w:line="360" w:lineRule="auto"/>
        <w:ind w:firstLineChars="200" w:firstLine="480"/>
        <w:rPr>
          <w:bCs/>
          <w:sz w:val="24"/>
        </w:rPr>
      </w:pPr>
      <w:r w:rsidRPr="00EB0068">
        <w:rPr>
          <w:rFonts w:hint="eastAsia"/>
          <w:bCs/>
          <w:sz w:val="24"/>
        </w:rPr>
        <w:t>七、基金财产清算账册及文件的保存</w:t>
      </w:r>
    </w:p>
    <w:p w14:paraId="6C497102" w14:textId="77777777" w:rsidR="003B03E0" w:rsidRPr="00EB0068" w:rsidRDefault="00EF7383">
      <w:pPr>
        <w:spacing w:line="360" w:lineRule="auto"/>
        <w:ind w:firstLineChars="200" w:firstLine="480"/>
        <w:rPr>
          <w:bCs/>
          <w:sz w:val="24"/>
        </w:rPr>
      </w:pPr>
      <w:r w:rsidRPr="00EB0068">
        <w:rPr>
          <w:rFonts w:hint="eastAsia"/>
          <w:bCs/>
          <w:sz w:val="24"/>
        </w:rPr>
        <w:t>基金财产清算账册及有关文件由基金托管人保存</w:t>
      </w:r>
      <w:r w:rsidRPr="00EB0068">
        <w:rPr>
          <w:bCs/>
          <w:sz w:val="24"/>
        </w:rPr>
        <w:t>20</w:t>
      </w:r>
      <w:r w:rsidRPr="00EB0068">
        <w:rPr>
          <w:rFonts w:hint="eastAsia"/>
          <w:bCs/>
          <w:sz w:val="24"/>
        </w:rPr>
        <w:t>年以上，法律法规或监管规则另有规定的从其规定。</w:t>
      </w:r>
    </w:p>
    <w:p w14:paraId="58815AC0" w14:textId="77777777" w:rsidR="003B03E0" w:rsidRPr="00EB0068" w:rsidRDefault="00EF7383">
      <w:pPr>
        <w:spacing w:line="360" w:lineRule="auto"/>
        <w:ind w:firstLineChars="200" w:firstLine="480"/>
        <w:rPr>
          <w:bCs/>
          <w:sz w:val="24"/>
        </w:rPr>
      </w:pPr>
      <w:r w:rsidRPr="00EB0068">
        <w:rPr>
          <w:rFonts w:hint="eastAsia"/>
          <w:bCs/>
          <w:sz w:val="24"/>
        </w:rPr>
        <w:t>八、基金合并</w:t>
      </w:r>
    </w:p>
    <w:p w14:paraId="41651D35" w14:textId="77777777" w:rsidR="003B03E0" w:rsidRPr="00EB0068" w:rsidRDefault="00EF7383">
      <w:pPr>
        <w:spacing w:line="360" w:lineRule="auto"/>
        <w:ind w:firstLineChars="200" w:firstLine="480"/>
        <w:rPr>
          <w:bCs/>
          <w:sz w:val="24"/>
        </w:rPr>
        <w:sectPr w:rsidR="003B03E0" w:rsidRPr="00EB0068">
          <w:footerReference w:type="default" r:id="rId30"/>
          <w:pgSz w:w="12240" w:h="15840"/>
          <w:pgMar w:top="1440" w:right="1800" w:bottom="1440" w:left="1800" w:header="720" w:footer="720" w:gutter="0"/>
          <w:pgNumType w:start="1"/>
          <w:cols w:space="720"/>
        </w:sectPr>
      </w:pPr>
      <w:r w:rsidRPr="00EB0068">
        <w:rPr>
          <w:rFonts w:hint="eastAsia"/>
          <w:bCs/>
          <w:sz w:val="24"/>
        </w:rPr>
        <w:t>本基金与其他基金的合并应当按照法律法规规定的程序进行。</w:t>
      </w:r>
    </w:p>
    <w:p w14:paraId="5F1E60D4" w14:textId="77777777" w:rsidR="003B03E0" w:rsidRPr="00EB0068" w:rsidRDefault="00EF7383">
      <w:pPr>
        <w:pStyle w:val="1"/>
        <w:spacing w:before="0" w:after="0"/>
        <w:jc w:val="center"/>
        <w:rPr>
          <w:rFonts w:ascii="Times New Roman"/>
          <w:color w:val="auto"/>
          <w:sz w:val="30"/>
        </w:rPr>
      </w:pPr>
      <w:bookmarkStart w:id="433" w:name="_Toc98560365"/>
      <w:bookmarkStart w:id="434" w:name="_Toc139991750"/>
      <w:bookmarkStart w:id="435" w:name="_Toc48649720"/>
      <w:bookmarkStart w:id="436" w:name="_Toc9708"/>
      <w:bookmarkStart w:id="437" w:name="_Toc21240"/>
      <w:bookmarkStart w:id="438" w:name="_Toc7367"/>
      <w:bookmarkStart w:id="439" w:name="_Toc23022"/>
      <w:bookmarkStart w:id="440" w:name="_Toc12191"/>
      <w:bookmarkStart w:id="441" w:name="_Toc28549"/>
      <w:bookmarkStart w:id="442" w:name="_Toc8710"/>
      <w:bookmarkStart w:id="443" w:name="_Toc141703901"/>
      <w:bookmarkStart w:id="444" w:name="_Toc30645"/>
      <w:bookmarkStart w:id="445" w:name="_Toc13398"/>
      <w:bookmarkStart w:id="446" w:name="_Toc123112248"/>
      <w:bookmarkStart w:id="447" w:name="_Toc123102467"/>
      <w:bookmarkStart w:id="448" w:name="_Toc123051466"/>
      <w:bookmarkStart w:id="449" w:name="_Toc24034638"/>
      <w:bookmarkStart w:id="450" w:name="_Toc23166"/>
      <w:bookmarkStart w:id="451" w:name="_Toc79392641"/>
      <w:bookmarkStart w:id="452" w:name="_Toc27058"/>
      <w:r w:rsidRPr="00EB0068">
        <w:rPr>
          <w:rFonts w:ascii="Times New Roman" w:hint="eastAsia"/>
          <w:color w:val="auto"/>
          <w:sz w:val="30"/>
        </w:rPr>
        <w:t>第二十部分</w:t>
      </w:r>
      <w:r w:rsidRPr="00EB0068">
        <w:rPr>
          <w:rFonts w:ascii="Times New Roman"/>
          <w:color w:val="auto"/>
          <w:sz w:val="30"/>
        </w:rPr>
        <w:t xml:space="preserve">  </w:t>
      </w:r>
      <w:r w:rsidRPr="00EB0068">
        <w:rPr>
          <w:rFonts w:ascii="Times New Roman" w:hint="eastAsia"/>
          <w:color w:val="auto"/>
          <w:sz w:val="30"/>
        </w:rPr>
        <w:t>违约责任</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2B759868" w14:textId="77777777" w:rsidR="003B03E0" w:rsidRPr="00EB0068" w:rsidRDefault="003B03E0">
      <w:pPr>
        <w:spacing w:line="360" w:lineRule="auto"/>
        <w:ind w:firstLineChars="200" w:firstLine="480"/>
        <w:rPr>
          <w:bCs/>
          <w:sz w:val="24"/>
        </w:rPr>
      </w:pPr>
    </w:p>
    <w:p w14:paraId="59649D21" w14:textId="77777777" w:rsidR="003B03E0" w:rsidRPr="00EB0068" w:rsidRDefault="00EF7383">
      <w:pPr>
        <w:spacing w:line="360" w:lineRule="auto"/>
        <w:ind w:firstLineChars="200" w:firstLine="480"/>
        <w:rPr>
          <w:bCs/>
          <w:sz w:val="24"/>
        </w:rPr>
      </w:pPr>
      <w:r w:rsidRPr="00EB0068">
        <w:rPr>
          <w:rFonts w:hint="eastAsia"/>
          <w:bCs/>
          <w:sz w:val="24"/>
        </w:rPr>
        <w:t>一、基金管理人、基金托管人在履行各自职责的过程中，违反《基金法》等法律法规的规定或者《基金合同》约定，给基金财产或者基金份额持有人造成损害的，应当分别对各自的行为依法承担赔偿责任；因共同行为给基金财产或者基金份额持有人造成损害的，应当承担连带赔偿责任，对损失的赔偿，仅限于直接损失。</w:t>
      </w:r>
    </w:p>
    <w:p w14:paraId="03ECE28B" w14:textId="77777777" w:rsidR="003B03E0" w:rsidRPr="00EB0068" w:rsidRDefault="00EF7383">
      <w:pPr>
        <w:spacing w:line="360" w:lineRule="auto"/>
        <w:ind w:firstLineChars="200" w:firstLine="480"/>
        <w:rPr>
          <w:bCs/>
          <w:sz w:val="24"/>
        </w:rPr>
      </w:pPr>
      <w:r w:rsidRPr="00EB0068">
        <w:rPr>
          <w:rFonts w:hint="eastAsia"/>
          <w:bCs/>
          <w:sz w:val="24"/>
        </w:rPr>
        <w:t>但是发生下列情况的，当事人免责：</w:t>
      </w:r>
    </w:p>
    <w:p w14:paraId="31BBA306"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、不可抗力；</w:t>
      </w:r>
    </w:p>
    <w:p w14:paraId="0669DD52"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、基金管理人和</w:t>
      </w:r>
      <w:r w:rsidRPr="00EB0068">
        <w:rPr>
          <w:bCs/>
          <w:sz w:val="24"/>
        </w:rPr>
        <w:t>/</w:t>
      </w:r>
      <w:r w:rsidRPr="00EB0068">
        <w:rPr>
          <w:rFonts w:hint="eastAsia"/>
          <w:bCs/>
          <w:sz w:val="24"/>
        </w:rPr>
        <w:t>或基金托管人按照当时有效的法律法规或中国证监会的规定作为或不作为而造成的损失等；</w:t>
      </w:r>
    </w:p>
    <w:p w14:paraId="265C58D9"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、基金管理人由于按照基金合同规定的投资原则行使或不行使其投资权而造成的损失等。</w:t>
      </w:r>
    </w:p>
    <w:p w14:paraId="3FC9504D" w14:textId="77777777" w:rsidR="003B03E0" w:rsidRPr="00EB0068" w:rsidRDefault="00EF7383">
      <w:pPr>
        <w:spacing w:line="360" w:lineRule="auto"/>
        <w:ind w:firstLineChars="200" w:firstLine="480"/>
        <w:rPr>
          <w:bCs/>
          <w:sz w:val="24"/>
        </w:rPr>
      </w:pPr>
      <w:r w:rsidRPr="00EB0068">
        <w:rPr>
          <w:rFonts w:hint="eastAsia"/>
          <w:bCs/>
          <w:sz w:val="24"/>
        </w:rPr>
        <w:t>二、</w:t>
      </w:r>
      <w:bookmarkStart w:id="453" w:name="_Hlk13851254"/>
      <w:r w:rsidRPr="00EB0068">
        <w:rPr>
          <w:rFonts w:hint="eastAsia"/>
          <w:bCs/>
          <w:sz w:val="24"/>
        </w:rPr>
        <w:t>在发生一方或多方违约的情况下，在最大限度地保护基金份额持有人利益的前提下，《基金合同》能够继续履行的应当继续履行。</w:t>
      </w:r>
      <w:bookmarkEnd w:id="453"/>
      <w:r w:rsidRPr="00EB0068">
        <w:rPr>
          <w:rFonts w:hint="eastAsia"/>
          <w:bCs/>
          <w:sz w:val="24"/>
        </w:rPr>
        <w:t>非违约方当事人在职责范围内有义务及时采取必要的措施，防止损失的扩大。没有采取适当措施致使损失进一步扩大的，不得就扩大的损失要求赔偿。非违约方因防止损失扩大而支出的合理费用由违约方承担。</w:t>
      </w:r>
      <w:r w:rsidRPr="00EB0068">
        <w:rPr>
          <w:bCs/>
          <w:sz w:val="24"/>
        </w:rPr>
        <w:t xml:space="preserve"> </w:t>
      </w:r>
    </w:p>
    <w:p w14:paraId="4DABC2D4" w14:textId="77777777" w:rsidR="003B03E0" w:rsidRPr="00EB0068" w:rsidRDefault="00EF7383">
      <w:pPr>
        <w:spacing w:line="360" w:lineRule="auto"/>
        <w:ind w:firstLineChars="200" w:firstLine="480"/>
        <w:rPr>
          <w:bCs/>
          <w:sz w:val="24"/>
        </w:rPr>
        <w:sectPr w:rsidR="003B03E0" w:rsidRPr="00EB0068">
          <w:footerReference w:type="default" r:id="rId31"/>
          <w:pgSz w:w="12240" w:h="15840"/>
          <w:pgMar w:top="1440" w:right="1800" w:bottom="1440" w:left="1800" w:header="720" w:footer="720" w:gutter="0"/>
          <w:pgNumType w:start="1"/>
          <w:cols w:space="720"/>
        </w:sectPr>
      </w:pPr>
      <w:r w:rsidRPr="00EB0068">
        <w:rPr>
          <w:rFonts w:hint="eastAsia"/>
          <w:bCs/>
          <w:sz w:val="24"/>
        </w:rPr>
        <w:t>三、由于基金管理人、基金托管人不可控制的因素导致业务出现差错，基金管理人和基金托管人虽然已经采取必要、适当、合理的措施进行检查，但是未能发现错误的，由此造成基金财产或投资人损失，基金管理人和基金托管人免除赔偿责任。但是基金管理人和基金托管人应积极采取必要的措施消除或</w:t>
      </w:r>
      <w:bookmarkStart w:id="454" w:name="_Hlk37259670"/>
      <w:r w:rsidRPr="00EB0068">
        <w:rPr>
          <w:rFonts w:hint="eastAsia"/>
          <w:bCs/>
          <w:sz w:val="24"/>
        </w:rPr>
        <w:t>减轻</w:t>
      </w:r>
      <w:bookmarkEnd w:id="454"/>
      <w:r w:rsidRPr="00EB0068">
        <w:rPr>
          <w:rFonts w:hint="eastAsia"/>
          <w:bCs/>
          <w:sz w:val="24"/>
        </w:rPr>
        <w:t>由此造成的影响。</w:t>
      </w:r>
    </w:p>
    <w:p w14:paraId="515E2B10" w14:textId="77777777" w:rsidR="003B03E0" w:rsidRPr="00EB0068" w:rsidRDefault="00EF7383">
      <w:pPr>
        <w:pStyle w:val="1"/>
        <w:spacing w:before="0" w:after="0"/>
        <w:jc w:val="center"/>
        <w:rPr>
          <w:rFonts w:ascii="Times New Roman"/>
          <w:i/>
          <w:color w:val="auto"/>
          <w:sz w:val="30"/>
        </w:rPr>
      </w:pPr>
      <w:bookmarkStart w:id="455" w:name="_Toc123112249"/>
      <w:bookmarkStart w:id="456" w:name="_Toc25651"/>
      <w:bookmarkStart w:id="457" w:name="_Toc21983"/>
      <w:bookmarkStart w:id="458" w:name="_Toc23999"/>
      <w:bookmarkStart w:id="459" w:name="_Toc8636"/>
      <w:bookmarkStart w:id="460" w:name="_Toc98560366"/>
      <w:bookmarkStart w:id="461" w:name="_Toc139991751"/>
      <w:bookmarkStart w:id="462" w:name="_Toc1790"/>
      <w:bookmarkStart w:id="463" w:name="_Toc123051467"/>
      <w:bookmarkStart w:id="464" w:name="_Toc6110"/>
      <w:bookmarkStart w:id="465" w:name="_Toc24034639"/>
      <w:bookmarkStart w:id="466" w:name="_Toc3319"/>
      <w:bookmarkStart w:id="467" w:name="_Toc141703902"/>
      <w:bookmarkStart w:id="468" w:name="_Toc6202"/>
      <w:bookmarkStart w:id="469" w:name="_Toc30350"/>
      <w:bookmarkStart w:id="470" w:name="_Toc24923"/>
      <w:bookmarkStart w:id="471" w:name="_Toc123102468"/>
      <w:bookmarkStart w:id="472" w:name="_Toc7288"/>
      <w:r w:rsidRPr="00EB0068">
        <w:rPr>
          <w:rFonts w:ascii="Times New Roman" w:hint="eastAsia"/>
          <w:i/>
          <w:color w:val="auto"/>
          <w:sz w:val="30"/>
        </w:rPr>
        <w:t>第二十一部分</w:t>
      </w:r>
      <w:r w:rsidRPr="00EB0068">
        <w:rPr>
          <w:rFonts w:ascii="Times New Roman"/>
          <w:i/>
          <w:color w:val="auto"/>
          <w:sz w:val="30"/>
        </w:rPr>
        <w:t xml:space="preserve">  </w:t>
      </w:r>
      <w:r w:rsidRPr="00EB0068">
        <w:rPr>
          <w:rFonts w:ascii="Times New Roman" w:hint="eastAsia"/>
          <w:i/>
          <w:color w:val="auto"/>
          <w:sz w:val="30"/>
        </w:rPr>
        <w:t>争议的处理和适用的法律</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24A6DBCE" w14:textId="77777777" w:rsidR="003B03E0" w:rsidRPr="00EB0068" w:rsidRDefault="003B03E0">
      <w:pPr>
        <w:spacing w:line="360" w:lineRule="auto"/>
        <w:ind w:firstLineChars="200" w:firstLine="482"/>
        <w:rPr>
          <w:b/>
          <w:bCs/>
          <w:i/>
          <w:sz w:val="24"/>
        </w:rPr>
      </w:pPr>
    </w:p>
    <w:p w14:paraId="304B4341" w14:textId="38F9DF04" w:rsidR="003B03E0" w:rsidRPr="00EB0068" w:rsidRDefault="00EF7383">
      <w:pPr>
        <w:spacing w:line="360" w:lineRule="auto"/>
        <w:ind w:firstLineChars="200" w:firstLine="482"/>
        <w:rPr>
          <w:b/>
          <w:bCs/>
          <w:i/>
          <w:sz w:val="24"/>
        </w:rPr>
      </w:pPr>
      <w:r w:rsidRPr="00EB0068">
        <w:rPr>
          <w:rFonts w:hint="eastAsia"/>
          <w:b/>
          <w:bCs/>
          <w:i/>
          <w:sz w:val="24"/>
        </w:rPr>
        <w:t>各方当事人同意，因基金合同而产生的或与基金合同有关的一切争议，如经友好协商未能解决的，任何一方均有权提交中国国际经济贸易仲裁委员会根据该会届时有效的仲裁规则进行仲裁，仲裁的地点在北京市，仲裁裁决是终局性的并对相关各方均有约束力。除非仲裁裁决另有规定，仲裁费用由败诉方承担。</w:t>
      </w:r>
    </w:p>
    <w:p w14:paraId="525FF126" w14:textId="77777777" w:rsidR="003B03E0" w:rsidRPr="00EB0068" w:rsidRDefault="00EF7383">
      <w:pPr>
        <w:spacing w:line="360" w:lineRule="auto"/>
        <w:ind w:firstLineChars="200" w:firstLine="482"/>
        <w:rPr>
          <w:b/>
          <w:bCs/>
          <w:i/>
          <w:sz w:val="24"/>
        </w:rPr>
      </w:pPr>
      <w:r w:rsidRPr="00EB0068">
        <w:rPr>
          <w:rFonts w:hint="eastAsia"/>
          <w:b/>
          <w:bCs/>
          <w:i/>
          <w:sz w:val="24"/>
        </w:rPr>
        <w:t>争议处理期间，基金合同当事人应恪守各自的职责，继续忠实、勤勉、尽责地履行基金合同规定的义务，维护基金份额持有人的合法权益。</w:t>
      </w:r>
    </w:p>
    <w:p w14:paraId="50B4F0AF" w14:textId="77777777" w:rsidR="003B03E0" w:rsidRPr="00EB0068" w:rsidRDefault="00EF7383">
      <w:pPr>
        <w:spacing w:line="360" w:lineRule="auto"/>
        <w:ind w:firstLineChars="200" w:firstLine="482"/>
        <w:rPr>
          <w:b/>
          <w:bCs/>
          <w:i/>
          <w:sz w:val="24"/>
        </w:rPr>
        <w:sectPr w:rsidR="003B03E0" w:rsidRPr="00EB0068">
          <w:footerReference w:type="default" r:id="rId32"/>
          <w:pgSz w:w="12240" w:h="15840"/>
          <w:pgMar w:top="1440" w:right="1800" w:bottom="1440" w:left="1800" w:header="720" w:footer="720" w:gutter="0"/>
          <w:pgNumType w:start="1"/>
          <w:cols w:space="720"/>
        </w:sectPr>
      </w:pPr>
      <w:r w:rsidRPr="00EB0068">
        <w:rPr>
          <w:rFonts w:hint="eastAsia"/>
          <w:b/>
          <w:bCs/>
          <w:i/>
          <w:sz w:val="24"/>
        </w:rPr>
        <w:t>基金合同适用于中华人民共和国法律（为本基金合同之目的，不包括香港特别行政区、澳门特别行政区和台湾地区法律）并从其解释。</w:t>
      </w:r>
    </w:p>
    <w:p w14:paraId="48824F07" w14:textId="77777777" w:rsidR="003B03E0" w:rsidRPr="00EB0068" w:rsidRDefault="00EF7383">
      <w:pPr>
        <w:pStyle w:val="1"/>
        <w:spacing w:before="0" w:after="0"/>
        <w:jc w:val="center"/>
        <w:rPr>
          <w:rFonts w:ascii="Times New Roman"/>
          <w:color w:val="auto"/>
          <w:sz w:val="30"/>
        </w:rPr>
      </w:pPr>
      <w:bookmarkStart w:id="473" w:name="_Toc28690"/>
      <w:bookmarkStart w:id="474" w:name="_Toc139991752"/>
      <w:bookmarkStart w:id="475" w:name="_Toc24034640"/>
      <w:bookmarkStart w:id="476" w:name="_Toc2532"/>
      <w:bookmarkStart w:id="477" w:name="_Toc123051468"/>
      <w:bookmarkStart w:id="478" w:name="_Toc11618"/>
      <w:bookmarkStart w:id="479" w:name="_Toc8703"/>
      <w:bookmarkStart w:id="480" w:name="_Toc26461"/>
      <w:bookmarkStart w:id="481" w:name="_Toc23991"/>
      <w:bookmarkStart w:id="482" w:name="_Toc29505"/>
      <w:bookmarkStart w:id="483" w:name="_Toc484"/>
      <w:bookmarkStart w:id="484" w:name="_Toc20350"/>
      <w:bookmarkStart w:id="485" w:name="_Toc141703903"/>
      <w:bookmarkStart w:id="486" w:name="_Toc123102469"/>
      <w:bookmarkStart w:id="487" w:name="_Toc31966"/>
      <w:bookmarkStart w:id="488" w:name="_Toc123112250"/>
      <w:bookmarkStart w:id="489" w:name="_Toc8454"/>
      <w:r w:rsidRPr="00EB0068">
        <w:rPr>
          <w:rFonts w:ascii="Times New Roman" w:hint="eastAsia"/>
          <w:color w:val="auto"/>
          <w:sz w:val="30"/>
        </w:rPr>
        <w:t>第二十二部分</w:t>
      </w:r>
      <w:r w:rsidRPr="00EB0068">
        <w:rPr>
          <w:rFonts w:ascii="Times New Roman"/>
          <w:color w:val="auto"/>
          <w:sz w:val="30"/>
        </w:rPr>
        <w:t xml:space="preserve">  </w:t>
      </w:r>
      <w:r w:rsidRPr="00EB0068">
        <w:rPr>
          <w:rFonts w:ascii="Times New Roman" w:hint="eastAsia"/>
          <w:color w:val="auto"/>
          <w:sz w:val="30"/>
        </w:rPr>
        <w:t>基金合同的效力</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4A1E9722" w14:textId="77777777" w:rsidR="003B03E0" w:rsidRPr="00EB0068" w:rsidRDefault="003B03E0">
      <w:pPr>
        <w:spacing w:line="360" w:lineRule="auto"/>
        <w:ind w:firstLineChars="200" w:firstLine="480"/>
        <w:rPr>
          <w:bCs/>
          <w:sz w:val="24"/>
        </w:rPr>
      </w:pPr>
    </w:p>
    <w:p w14:paraId="1298DA28" w14:textId="77777777" w:rsidR="003B03E0" w:rsidRPr="00EB0068" w:rsidRDefault="00EF7383">
      <w:pPr>
        <w:spacing w:line="360" w:lineRule="auto"/>
        <w:ind w:firstLineChars="200" w:firstLine="480"/>
        <w:rPr>
          <w:bCs/>
          <w:sz w:val="24"/>
        </w:rPr>
      </w:pPr>
      <w:r w:rsidRPr="00EB0068">
        <w:rPr>
          <w:rFonts w:hint="eastAsia"/>
          <w:bCs/>
          <w:sz w:val="24"/>
        </w:rPr>
        <w:t>《基金合同》是约定基金合同当事人之间权利义务关系的法律文件。</w:t>
      </w:r>
    </w:p>
    <w:p w14:paraId="0CF5EC1A"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合同》经基金管理人、基金托管人双方加盖公章（或合同专用章）以及双方法定代表人或授权代表签字（或盖章）并在募集结束后经基金管理人向中国证监会办理基金备案手续，并经中国证监会书面确认后生效。</w:t>
      </w:r>
    </w:p>
    <w:p w14:paraId="516F646E"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、《基金合同》的有效期自其生效之日起至基金财产清算结果报中国证监会备案并公告之日止。</w:t>
      </w:r>
    </w:p>
    <w:p w14:paraId="396CB8A3"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、《基金合同》自生效之日起对包括基金管理人、基金托管人和基金份额持有人在内的《基金合同》各方当事人具有同等的法律约束力。</w:t>
      </w:r>
    </w:p>
    <w:p w14:paraId="1AF4158A"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、《基金合同》正本一式六份，除上报有关监管机构一式二份外，基金管理人、基金托管人各持有二份，每份具有同等的法律效力。</w:t>
      </w:r>
    </w:p>
    <w:p w14:paraId="49157357" w14:textId="77777777" w:rsidR="003B03E0" w:rsidRPr="00EB0068" w:rsidRDefault="00EF7383">
      <w:pPr>
        <w:spacing w:line="360" w:lineRule="auto"/>
        <w:ind w:firstLineChars="200" w:firstLine="480"/>
        <w:rPr>
          <w:bCs/>
          <w:sz w:val="24"/>
        </w:rPr>
        <w:sectPr w:rsidR="003B03E0" w:rsidRPr="00EB0068">
          <w:footerReference w:type="default" r:id="rId33"/>
          <w:pgSz w:w="12240" w:h="15840"/>
          <w:pgMar w:top="1440" w:right="1800" w:bottom="1440" w:left="1800" w:header="720" w:footer="720" w:gutter="0"/>
          <w:pgNumType w:start="1"/>
          <w:cols w:space="720"/>
        </w:sectPr>
      </w:pPr>
      <w:r w:rsidRPr="00EB0068">
        <w:rPr>
          <w:bCs/>
          <w:sz w:val="24"/>
        </w:rPr>
        <w:t>5</w:t>
      </w:r>
      <w:r w:rsidRPr="00EB0068">
        <w:rPr>
          <w:rFonts w:hint="eastAsia"/>
          <w:bCs/>
          <w:sz w:val="24"/>
        </w:rPr>
        <w:t>、《基金合同》可印制成册，供投资者在基金管理人、基金托管人、销售机构的办公场所和营业场所查阅。</w:t>
      </w:r>
    </w:p>
    <w:p w14:paraId="56F6ABB8" w14:textId="77777777" w:rsidR="003B03E0" w:rsidRPr="00EB0068" w:rsidRDefault="00EF7383">
      <w:pPr>
        <w:pStyle w:val="1"/>
        <w:spacing w:before="0" w:after="0"/>
        <w:jc w:val="center"/>
        <w:rPr>
          <w:rFonts w:ascii="Times New Roman"/>
          <w:color w:val="auto"/>
          <w:sz w:val="30"/>
        </w:rPr>
      </w:pPr>
      <w:bookmarkStart w:id="490" w:name="_Toc21726"/>
      <w:bookmarkStart w:id="491" w:name="_Toc24034641"/>
      <w:bookmarkStart w:id="492" w:name="_Toc9704"/>
      <w:r w:rsidRPr="00EB0068">
        <w:rPr>
          <w:rFonts w:ascii="Times New Roman" w:hint="eastAsia"/>
          <w:color w:val="auto"/>
          <w:sz w:val="30"/>
        </w:rPr>
        <w:t>第二十三部分</w:t>
      </w:r>
      <w:r w:rsidRPr="00EB0068">
        <w:rPr>
          <w:rFonts w:ascii="Times New Roman"/>
          <w:color w:val="auto"/>
          <w:sz w:val="30"/>
        </w:rPr>
        <w:t xml:space="preserve">  </w:t>
      </w:r>
      <w:r w:rsidRPr="00EB0068">
        <w:rPr>
          <w:rFonts w:ascii="Times New Roman" w:hint="eastAsia"/>
          <w:color w:val="auto"/>
          <w:sz w:val="30"/>
        </w:rPr>
        <w:t>其他事项</w:t>
      </w:r>
      <w:bookmarkEnd w:id="490"/>
      <w:bookmarkEnd w:id="491"/>
      <w:bookmarkEnd w:id="492"/>
    </w:p>
    <w:p w14:paraId="502686E3" w14:textId="77777777" w:rsidR="003B03E0" w:rsidRPr="00EB0068" w:rsidRDefault="003B03E0">
      <w:pPr>
        <w:spacing w:line="360" w:lineRule="auto"/>
        <w:ind w:firstLineChars="200" w:firstLine="480"/>
        <w:rPr>
          <w:rFonts w:ascii="宋体" w:hAnsi="宋体"/>
          <w:sz w:val="24"/>
        </w:rPr>
      </w:pPr>
    </w:p>
    <w:p w14:paraId="1F2CC9D4" w14:textId="77777777" w:rsidR="003B03E0" w:rsidRPr="00EB0068" w:rsidRDefault="00EF7383">
      <w:pPr>
        <w:spacing w:line="360" w:lineRule="auto"/>
        <w:ind w:firstLineChars="200" w:firstLine="480"/>
        <w:rPr>
          <w:rFonts w:ascii="宋体" w:hAnsi="宋体"/>
          <w:sz w:val="24"/>
        </w:rPr>
        <w:sectPr w:rsidR="003B03E0" w:rsidRPr="00EB0068">
          <w:footerReference w:type="default" r:id="rId34"/>
          <w:pgSz w:w="12240" w:h="15840"/>
          <w:pgMar w:top="1440" w:right="1800" w:bottom="1440" w:left="1800" w:header="720" w:footer="720" w:gutter="0"/>
          <w:pgNumType w:start="1"/>
          <w:cols w:space="720"/>
        </w:sectPr>
      </w:pPr>
      <w:r w:rsidRPr="00EB0068">
        <w:rPr>
          <w:rFonts w:ascii="宋体" w:hAnsi="宋体" w:hint="eastAsia"/>
          <w:sz w:val="24"/>
        </w:rPr>
        <w:t>《基金合同》如有未尽事宜，由《基金合同》当事人各方按有关法律法规协商解决。</w:t>
      </w:r>
    </w:p>
    <w:p w14:paraId="144779E6" w14:textId="77777777" w:rsidR="003B03E0" w:rsidRPr="00EB0068" w:rsidRDefault="00EF7383">
      <w:pPr>
        <w:pStyle w:val="1"/>
        <w:spacing w:before="0" w:after="0"/>
        <w:jc w:val="center"/>
        <w:rPr>
          <w:rFonts w:ascii="Times New Roman"/>
          <w:color w:val="auto"/>
          <w:sz w:val="30"/>
        </w:rPr>
      </w:pPr>
      <w:bookmarkStart w:id="493" w:name="_Toc7437"/>
      <w:bookmarkStart w:id="494" w:name="_Toc12499"/>
      <w:bookmarkStart w:id="495" w:name="_Toc24034642"/>
      <w:bookmarkStart w:id="496" w:name="_Toc9054"/>
      <w:bookmarkStart w:id="497" w:name="_Toc32355"/>
      <w:bookmarkStart w:id="498" w:name="_Toc17263"/>
      <w:bookmarkStart w:id="499" w:name="_Toc1360"/>
      <w:bookmarkStart w:id="500" w:name="_Toc15045"/>
      <w:bookmarkStart w:id="501" w:name="_Toc15664"/>
      <w:bookmarkStart w:id="502" w:name="_Toc20098"/>
      <w:bookmarkStart w:id="503" w:name="_Toc21122"/>
      <w:bookmarkStart w:id="504" w:name="_Toc141703905"/>
      <w:bookmarkStart w:id="505" w:name="_Toc5108"/>
      <w:r w:rsidRPr="00EB0068">
        <w:rPr>
          <w:rFonts w:ascii="Times New Roman" w:hint="eastAsia"/>
          <w:color w:val="auto"/>
          <w:sz w:val="30"/>
        </w:rPr>
        <w:t>第二十四部分</w:t>
      </w:r>
      <w:r w:rsidRPr="00EB0068">
        <w:rPr>
          <w:rFonts w:ascii="Times New Roman"/>
          <w:color w:val="auto"/>
          <w:sz w:val="30"/>
        </w:rPr>
        <w:t xml:space="preserve">  </w:t>
      </w:r>
      <w:r w:rsidRPr="00EB0068">
        <w:rPr>
          <w:rFonts w:ascii="Times New Roman" w:hint="eastAsia"/>
          <w:color w:val="auto"/>
          <w:sz w:val="30"/>
        </w:rPr>
        <w:t>基金合同摘要</w:t>
      </w:r>
      <w:bookmarkEnd w:id="493"/>
      <w:bookmarkEnd w:id="494"/>
      <w:bookmarkEnd w:id="495"/>
      <w:bookmarkEnd w:id="496"/>
      <w:bookmarkEnd w:id="497"/>
      <w:bookmarkEnd w:id="498"/>
      <w:bookmarkEnd w:id="499"/>
      <w:bookmarkEnd w:id="500"/>
      <w:bookmarkEnd w:id="501"/>
      <w:bookmarkEnd w:id="502"/>
      <w:bookmarkEnd w:id="503"/>
      <w:bookmarkEnd w:id="504"/>
      <w:bookmarkEnd w:id="505"/>
    </w:p>
    <w:bookmarkEnd w:id="66"/>
    <w:bookmarkEnd w:id="67"/>
    <w:p w14:paraId="736A400D" w14:textId="77777777" w:rsidR="003B03E0" w:rsidRPr="00EB0068" w:rsidRDefault="003B03E0">
      <w:pPr>
        <w:spacing w:line="360" w:lineRule="auto"/>
        <w:rPr>
          <w:rFonts w:ascii="宋体" w:hAnsi="宋体"/>
          <w:sz w:val="24"/>
        </w:rPr>
      </w:pPr>
    </w:p>
    <w:p w14:paraId="4E281554"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一、基金管理人、基金托管人及基金份额持有人的权利与义务</w:t>
      </w:r>
    </w:p>
    <w:p w14:paraId="72C712DA"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（一）基金管理人的权利与义务</w:t>
      </w:r>
    </w:p>
    <w:p w14:paraId="5A2B1F25"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1、根据《基金法》、《运作办法》及其他有关规定，基金管理人的权利包括但不限于：</w:t>
      </w:r>
    </w:p>
    <w:p w14:paraId="4356A249"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1）依法募集资金；</w:t>
      </w:r>
    </w:p>
    <w:p w14:paraId="6D9CAE2C"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2）自《基金合同》生效之日起，根据法律法规和《基金合同》独立运用并管理基金财产；</w:t>
      </w:r>
    </w:p>
    <w:p w14:paraId="2ED2BE27"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3）依照《基金合同》收取基金管理费以及法律法规规定或中国证监会批准的其他费用；</w:t>
      </w:r>
    </w:p>
    <w:p w14:paraId="65D5B4DC"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4）销售基金份额；</w:t>
      </w:r>
    </w:p>
    <w:p w14:paraId="52883BD4"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5）按照规定召集基金份额持有人大会；</w:t>
      </w:r>
    </w:p>
    <w:p w14:paraId="4F6C2109"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6）依据《基金合同》及有关法律规定监督基金托管人，如认为基金托管人违反了《基金合同》及国家有关法律规定，应呈报中国证监会和其他监管部门，并采取必要措施保护基金投资者的利益；</w:t>
      </w:r>
    </w:p>
    <w:p w14:paraId="023C3B21"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7）在基金托管人更换时，提名新的基金托管人；</w:t>
      </w:r>
    </w:p>
    <w:p w14:paraId="5BB500D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 xml:space="preserve">8）选择、更换基金销售机构，对基金销售机构的相关行为进行监督和处理； </w:t>
      </w:r>
    </w:p>
    <w:p w14:paraId="49EDCCCA"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 xml:space="preserve">9）担任或委托其他符合条件的机构担任基金登记机构办理基金登记业务并获得《基金合同》规定的费用； </w:t>
      </w:r>
    </w:p>
    <w:p w14:paraId="42D630F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10）依据《基金合同》及有关法律规定决定基金收益的分配方案；</w:t>
      </w:r>
      <w:r w:rsidRPr="00EB0068">
        <w:rPr>
          <w:rFonts w:ascii="宋体" w:hAnsi="宋体"/>
          <w:sz w:val="24"/>
        </w:rPr>
        <w:tab/>
      </w:r>
    </w:p>
    <w:p w14:paraId="2E20FD19"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 xml:space="preserve">11）在《基金合同》约定的范围内，拒绝或暂停受理申购、赎回与转换申请； </w:t>
      </w:r>
    </w:p>
    <w:p w14:paraId="429A769B"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12）依照法律法规为基金的利益对被投资公司行使股东权利，为基金的利益行使因基金财产投资于证券所产生的权利；</w:t>
      </w:r>
    </w:p>
    <w:p w14:paraId="3AC4FFEF" w14:textId="28A68782" w:rsidR="003B03E0" w:rsidRPr="00EB0068" w:rsidRDefault="00BD797F">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13）在法律法规允许的前提下，为基金的利益依法为基金进行融资及转融通证券出借业务等</w:t>
      </w:r>
      <w:r w:rsidR="00EF7383" w:rsidRPr="00EB0068">
        <w:rPr>
          <w:rFonts w:ascii="宋体" w:hAnsi="宋体" w:hint="eastAsia"/>
          <w:sz w:val="24"/>
        </w:rPr>
        <w:t>；</w:t>
      </w:r>
      <w:r w:rsidR="00EF7383" w:rsidRPr="00EB0068">
        <w:rPr>
          <w:rFonts w:ascii="宋体" w:hAnsi="宋体"/>
          <w:sz w:val="24"/>
        </w:rPr>
        <w:t xml:space="preserve"> </w:t>
      </w:r>
    </w:p>
    <w:p w14:paraId="329B55AF"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14）以基金管理人的名义，代表基金份额持有人的利益行使诉讼权利或者实</w:t>
      </w:r>
      <w:r w:rsidRPr="00EB0068">
        <w:rPr>
          <w:rFonts w:ascii="宋体" w:hAnsi="宋体" w:hint="eastAsia"/>
          <w:sz w:val="24"/>
        </w:rPr>
        <w:t>施其他法律行为；</w:t>
      </w:r>
    </w:p>
    <w:p w14:paraId="0C32D698"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15）选择、更换律师事务所、会计师事务所、证券、期货经纪商或其他为基金提供服务的外部机构；</w:t>
      </w:r>
    </w:p>
    <w:p w14:paraId="155F4BA7"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16）在符合有关法律、法规的前提下，制订和调整有关基金认购、申购、赎回、转换、定期定额投资和</w:t>
      </w:r>
      <w:proofErr w:type="gramStart"/>
      <w:r w:rsidRPr="00EB0068">
        <w:rPr>
          <w:rFonts w:ascii="宋体" w:hAnsi="宋体"/>
          <w:sz w:val="24"/>
        </w:rPr>
        <w:t>非交易</w:t>
      </w:r>
      <w:proofErr w:type="gramEnd"/>
      <w:r w:rsidRPr="00EB0068">
        <w:rPr>
          <w:rFonts w:ascii="宋体" w:hAnsi="宋体"/>
          <w:sz w:val="24"/>
        </w:rPr>
        <w:t>过户等业务规则；</w:t>
      </w:r>
    </w:p>
    <w:p w14:paraId="03E6159F"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17）法律法规及中国证监会规定的和《基金合同》约定的其他权利。</w:t>
      </w:r>
    </w:p>
    <w:p w14:paraId="2CD820F9"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2、根据《基金法》、《运作办法》及其他有关规定，基金管理人的义务包括但不限于：</w:t>
      </w:r>
    </w:p>
    <w:p w14:paraId="7A75AA60"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1）依法募集资金，办理或者委托经中国证监会认定的其他机构代为办理基金份额的发售、申购、赎回和登记事宜；</w:t>
      </w:r>
    </w:p>
    <w:p w14:paraId="0F160E61"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2）办理基金备案手续；</w:t>
      </w:r>
    </w:p>
    <w:p w14:paraId="5C32491F"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3）自《基金合同》生效之日起，以诚实信用、谨慎勤勉的原则管理和运用基金财产；</w:t>
      </w:r>
    </w:p>
    <w:p w14:paraId="102C18B6"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4）配备足够的具有专业资格的人员进行基金投资分析、决策，以专业化的经营方式管理和运作基金财产；</w:t>
      </w:r>
    </w:p>
    <w:p w14:paraId="06BCA78E"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5）建立健全内部风险控制、监察与稽核、财务管理及人事管理等制度，保证所管理的基金财产和基金管理人的财产相互独立，对所管理的不同基金分别管理，分别记账，进行证券投资；</w:t>
      </w:r>
    </w:p>
    <w:p w14:paraId="0E74B739"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6）除依据《基金法》、《基金合同》及其他有关规定外，不得利用基金财产为自己及任何第三人谋取利益，不得委托第三人运作基金财产；</w:t>
      </w:r>
    </w:p>
    <w:p w14:paraId="2EA5C7DF"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7）依法接受基金托管人的监督；</w:t>
      </w:r>
    </w:p>
    <w:p w14:paraId="28F17866"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8）采取适当合理的措施使计算基金份额认购、申购、赎回和注销价格的方法符合《基金合同》等法律文件的规定，按有关规定计算并公告基金净值信息，确定基金份额申购、赎回的价格；</w:t>
      </w:r>
    </w:p>
    <w:p w14:paraId="52A4B858"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9）进行基金会计核算并编制基金财务会计报告；</w:t>
      </w:r>
    </w:p>
    <w:p w14:paraId="1440F943" w14:textId="337E626F"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10）编制季度</w:t>
      </w:r>
      <w:r w:rsidR="002E4332" w:rsidRPr="00EB0068">
        <w:rPr>
          <w:rFonts w:ascii="宋体" w:hAnsi="宋体" w:hint="eastAsia"/>
          <w:sz w:val="24"/>
        </w:rPr>
        <w:t>报告</w:t>
      </w:r>
      <w:r w:rsidRPr="00EB0068">
        <w:rPr>
          <w:rFonts w:ascii="宋体" w:hAnsi="宋体" w:hint="eastAsia"/>
          <w:sz w:val="24"/>
        </w:rPr>
        <w:t>、中期</w:t>
      </w:r>
      <w:r w:rsidR="002E4332" w:rsidRPr="00EB0068">
        <w:rPr>
          <w:rFonts w:ascii="宋体" w:hAnsi="宋体" w:hint="eastAsia"/>
          <w:sz w:val="24"/>
        </w:rPr>
        <w:t>报告</w:t>
      </w:r>
      <w:r w:rsidRPr="00EB0068">
        <w:rPr>
          <w:rFonts w:ascii="宋体" w:hAnsi="宋体" w:hint="eastAsia"/>
          <w:sz w:val="24"/>
        </w:rPr>
        <w:t>和年度报告；</w:t>
      </w:r>
    </w:p>
    <w:p w14:paraId="1BA74B6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11）严格按照《基金法》、《基金合同》及其他有关规定，履行信息披露及报告义务；</w:t>
      </w:r>
    </w:p>
    <w:p w14:paraId="7C04232D"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12）保守基金商业秘密，不泄露基金投资计划、投资意向等。除《基金法》、《基金合同》及其他有关规定另有规定外，在基金信息公开披露前应予保密，不向他人泄露，但向审计、法律等外部专业顾问提供的除外；</w:t>
      </w:r>
    </w:p>
    <w:p w14:paraId="45C66C1C"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13）按《基金合同》的约定确定基金收益分配方案，及时向基金份额持有人分配基金收益；</w:t>
      </w:r>
    </w:p>
    <w:p w14:paraId="682E4443"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14）按规定受理申购与赎回申请，及时、足额支付赎回款项；</w:t>
      </w:r>
    </w:p>
    <w:p w14:paraId="51FDB33A"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15）依据《基金法》、《基金合同》及其他有关规定召集基金份额持有人大会或配合基金托管人、基金份额持有人依法召集基金份额持有人大会；</w:t>
      </w:r>
    </w:p>
    <w:p w14:paraId="0CD19FB3"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16）按规定保存基金财产管理业务活动的会计账册、报表、记录和其他相关资料15年以上；</w:t>
      </w:r>
    </w:p>
    <w:p w14:paraId="60E8518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17）确保需要向基金投资者提供的各项文件或资料在规定时间发出，并且保证投资者能够按照《基金合同》规定的时间和方式，随时查阅到与基金有关的公开资料，并在支付合理成本的条件下得到有关资料的复印件；</w:t>
      </w:r>
    </w:p>
    <w:p w14:paraId="4B8C3DB2"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18）组织并参加基金财产清算小组，参与基金财产的保管、清理、估价、变现和分配；</w:t>
      </w:r>
    </w:p>
    <w:p w14:paraId="5E27C27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19）面临解散、依法被撤销或者被依法宣告破产时，及时报告中国证监会并通知基金托管人；</w:t>
      </w:r>
    </w:p>
    <w:p w14:paraId="365BF8D1"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20）因违反《基金合同》导致基金财产的损失或损害基金份额持有人合法权益时，应当承担赔偿责任，其赔偿责任不因其退任而免除；</w:t>
      </w:r>
    </w:p>
    <w:p w14:paraId="01653C80"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21）监督基金托管人按法律法规和《基金合同》规定履行自己的义务，基金托管人违反《基金合同》造成基金财产损失时，基金管理人应为基金份额持有人利益向基金托管人追偿；</w:t>
      </w:r>
    </w:p>
    <w:p w14:paraId="23CEB46C"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22）当基金管理人将其义务委托第三方处理时，应当对第三方处理有关基金事务的行为承担责任；</w:t>
      </w:r>
    </w:p>
    <w:p w14:paraId="4BEC565F"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23）以基金管理人名义，代表基金份额持有人利益行使诉讼权利或实施其他法律行为；</w:t>
      </w:r>
      <w:r w:rsidRPr="00EB0068">
        <w:rPr>
          <w:rFonts w:ascii="宋体" w:hAnsi="宋体"/>
          <w:sz w:val="24"/>
        </w:rPr>
        <w:tab/>
      </w:r>
    </w:p>
    <w:p w14:paraId="44BA5643"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24）基金管理人在募集期间未能达到基金的备案条件，《基金合同》不能生效，基金管理人承担全部募集费用，将已募集资金并加计银行同期活期存款利息在基金</w:t>
      </w:r>
      <w:r w:rsidRPr="00EB0068">
        <w:rPr>
          <w:rFonts w:ascii="宋体" w:hAnsi="宋体" w:hint="eastAsia"/>
          <w:sz w:val="24"/>
        </w:rPr>
        <w:t>募集期结束后</w:t>
      </w:r>
      <w:r w:rsidRPr="00EB0068">
        <w:rPr>
          <w:rFonts w:ascii="宋体" w:hAnsi="宋体"/>
          <w:sz w:val="24"/>
        </w:rPr>
        <w:t>30日内退还基金认购人；</w:t>
      </w:r>
    </w:p>
    <w:p w14:paraId="3B8C1F1B"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25）执行生效的基金份额持有人大会的决议；</w:t>
      </w:r>
    </w:p>
    <w:p w14:paraId="099235B0"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26）建立并保存基金份额持有人名册；</w:t>
      </w:r>
    </w:p>
    <w:p w14:paraId="49226379"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27）法律法规及中国证监会规定的和《基金合同》约定的其他义务。</w:t>
      </w:r>
    </w:p>
    <w:p w14:paraId="474EFE2F"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（二）基金托管人的权利与义务</w:t>
      </w:r>
    </w:p>
    <w:p w14:paraId="3C7A3A20"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1、根据《基金法》、《运作办法》及其他有关规定，基金托管人的权利包括但不限于：</w:t>
      </w:r>
    </w:p>
    <w:p w14:paraId="3814AA6D"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1）自《基金合同》生效之日起，依法</w:t>
      </w:r>
      <w:proofErr w:type="gramStart"/>
      <w:r w:rsidRPr="00EB0068">
        <w:rPr>
          <w:rFonts w:ascii="宋体" w:hAnsi="宋体"/>
          <w:sz w:val="24"/>
        </w:rPr>
        <w:t>律法规</w:t>
      </w:r>
      <w:proofErr w:type="gramEnd"/>
      <w:r w:rsidRPr="00EB0068">
        <w:rPr>
          <w:rFonts w:ascii="宋体" w:hAnsi="宋体"/>
          <w:sz w:val="24"/>
        </w:rPr>
        <w:t>和《基金合同》的规定安全保管基金财产；</w:t>
      </w:r>
    </w:p>
    <w:p w14:paraId="0BDAF869"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2）依《基金合同》约定获得基金托管费以及法律法规规定或监管部门批准的其他费用；</w:t>
      </w:r>
    </w:p>
    <w:p w14:paraId="6A787B54"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3）监督基金管理人对本基金的投资运作，如发现基金管理人有违反《基金合同》及国家法律法规行为，对基金财产、其他当事人的利益造成重大损失的情形，应呈报中国证监会，并采取必要措施保护基金投资者的利益；</w:t>
      </w:r>
    </w:p>
    <w:p w14:paraId="2B2045A5" w14:textId="2096ABA6"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4）根据相关市场规则，为基金开设资金账户、证券账户等投资所需账户，为基金办理证券</w:t>
      </w:r>
      <w:r w:rsidR="002E4332" w:rsidRPr="00EB0068">
        <w:rPr>
          <w:rFonts w:ascii="宋体" w:hAnsi="宋体" w:hint="eastAsia"/>
          <w:sz w:val="24"/>
        </w:rPr>
        <w:t>、期货</w:t>
      </w:r>
      <w:r w:rsidRPr="00EB0068">
        <w:rPr>
          <w:rFonts w:ascii="宋体" w:hAnsi="宋体" w:hint="eastAsia"/>
          <w:sz w:val="24"/>
        </w:rPr>
        <w:t>交易资金清算；</w:t>
      </w:r>
    </w:p>
    <w:p w14:paraId="101C95A6"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5）提议召开或召集基金份额持有人大会；</w:t>
      </w:r>
    </w:p>
    <w:p w14:paraId="33A5B874"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6）在基金管理人更换时，提名新的基金管理人；</w:t>
      </w:r>
    </w:p>
    <w:p w14:paraId="77A207FD"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7）法律法规及中国证监会规定的和《基金合同》约定的其他权利。</w:t>
      </w:r>
    </w:p>
    <w:p w14:paraId="1E196A8D"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2、根据《基金法》、《运作办法》及其他有关规定，基金托管人的义务包括但不限于：</w:t>
      </w:r>
    </w:p>
    <w:p w14:paraId="50195D97"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1）以诚实信用、勤勉尽责的原则持有并安全保管基金财产；</w:t>
      </w:r>
    </w:p>
    <w:p w14:paraId="782856CC"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2）设立专门的基金托管部门，具有符合要求的营业场所，配备足够的、合格的熟悉基金托管业务的专职人员，负责基金财产托管事宜；</w:t>
      </w:r>
    </w:p>
    <w:p w14:paraId="3E96D45C"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3）建立健全内部风险控制、监察与稽核、财务管理及人事管理等制度，确保基金财产的安全，保证其托管的基金财产与基金托管人自有财产以及不同的基金财产相互独立；对所托管的不同的基金分别设置账户，独立核算，分账管理，保证不同基金之间在账户设置、资金划拨、账册记录等方面相互独立；</w:t>
      </w:r>
    </w:p>
    <w:p w14:paraId="3B5D97D4"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4）除依据《基金法》、《基金合同》及其他有关规定外，不得利用基金财产为自己及任何第三人谋取利益，不得委托第三人托管基金财产；</w:t>
      </w:r>
    </w:p>
    <w:p w14:paraId="109661A8"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5）保管由基金管理人代表基金签订的与基金有关的重大合同及有关凭证；</w:t>
      </w:r>
    </w:p>
    <w:p w14:paraId="742D2200"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6）按规定开设基金财产的资金账户、证券账户等投资所需账户，按照《基金合同》的约定，根据基金管理人的投资指令，及时办理清算、交割事宜；</w:t>
      </w:r>
    </w:p>
    <w:p w14:paraId="027E4E2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7）保守基金商业秘密，除《基金法》、《基金合同》及其他有关规定另有规定外，在基金信息公开披露前予以保密，不得向他人泄露，但向审计、法律等外部专业顾问提供的除外；</w:t>
      </w:r>
    </w:p>
    <w:p w14:paraId="42888389"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8）复核、审查基金管理人计算的基金资产净值、基金份额净值、基金份额申购、赎回价格；</w:t>
      </w:r>
    </w:p>
    <w:p w14:paraId="0A2AEB0D"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9）办理与基金托管业务活动有关的信息披露事项；</w:t>
      </w:r>
    </w:p>
    <w:p w14:paraId="2B8818C2" w14:textId="1293198A"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10）对基金财务会计报告、季度</w:t>
      </w:r>
      <w:r w:rsidR="00114766" w:rsidRPr="00EB0068">
        <w:rPr>
          <w:rFonts w:ascii="宋体" w:hAnsi="宋体" w:hint="eastAsia"/>
          <w:sz w:val="24"/>
        </w:rPr>
        <w:t>报告</w:t>
      </w:r>
      <w:r w:rsidRPr="00EB0068">
        <w:rPr>
          <w:rFonts w:ascii="宋体" w:hAnsi="宋体" w:hint="eastAsia"/>
          <w:sz w:val="24"/>
        </w:rPr>
        <w:t>、中期</w:t>
      </w:r>
      <w:r w:rsidR="00114766" w:rsidRPr="00EB0068">
        <w:rPr>
          <w:rFonts w:ascii="宋体" w:hAnsi="宋体" w:hint="eastAsia"/>
          <w:sz w:val="24"/>
        </w:rPr>
        <w:t>报告</w:t>
      </w:r>
      <w:r w:rsidRPr="00EB0068">
        <w:rPr>
          <w:rFonts w:ascii="宋体" w:hAnsi="宋体" w:hint="eastAsia"/>
          <w:sz w:val="24"/>
        </w:rPr>
        <w:t>和年度报告出具意见，说明基金管理人在各重要方面的运作是否严格按照《基金合同》的规定进行；如果基金管理人有未执行《基金合同》规定的行为，还应当说明基金托管人是否采取了适当的措施；</w:t>
      </w:r>
    </w:p>
    <w:p w14:paraId="1F2A8573"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11）保存基金托管业务活动的记录、账册、报表和其他相关资料20年以上，法律法规或监管规则另有规定的从其规定；</w:t>
      </w:r>
    </w:p>
    <w:p w14:paraId="3D4E3E61"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12）从基金管理人或其委托的登记机构处接收并保存基金份额持有人名册；</w:t>
      </w:r>
    </w:p>
    <w:p w14:paraId="7DBBF284"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13）按规定制作相关账册并与基金管理人核对；</w:t>
      </w:r>
    </w:p>
    <w:p w14:paraId="2E53A5A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14）依据基金管理人的指令或有关规定向基金份额持有人支付基金收益和赎回款项；</w:t>
      </w:r>
    </w:p>
    <w:p w14:paraId="5A066FCD"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15）依据《基金法》、《基金合同》及其他有关规定，召集基金份额持有人大会或配合基金管理人、基金份额持有人依法召集基金份额持有人大会；</w:t>
      </w:r>
    </w:p>
    <w:p w14:paraId="43FBE28A"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16）按照法律法规和《基金合同》的规定监督基金管理人的投资运作；</w:t>
      </w:r>
    </w:p>
    <w:p w14:paraId="312EA48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17）参加基金财产清算小组，参与基金财产的保管、清理、估价、变现和分配；</w:t>
      </w:r>
    </w:p>
    <w:p w14:paraId="656A5ABB"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18）面临解散、依法被撤销或者被依法宣告破产时，及时报告中国证监会和银行监管机构，并通知基金管理人；</w:t>
      </w:r>
    </w:p>
    <w:p w14:paraId="3C279EA9"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19）因违反《基金合同》导致基金财产损失时，应承担赔偿责任，其赔偿责任不因其退任而免除；</w:t>
      </w:r>
    </w:p>
    <w:p w14:paraId="56FE945B"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20）按规定监督基金管理人按法律法规和《基金合同》规定履行自己的义务，基金管理人因违反《基金合同》造成基金财产损失时，应为基金份额持有人利益向基金管理人追偿；</w:t>
      </w:r>
    </w:p>
    <w:p w14:paraId="7F8E5486"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21）执行生效的基金份额持有人大会的决议；</w:t>
      </w:r>
    </w:p>
    <w:p w14:paraId="124DA759"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22）法律法规及中国证监会规定的和《基金合同》约定的其他义务。</w:t>
      </w:r>
    </w:p>
    <w:p w14:paraId="4819AED0" w14:textId="2EFD98F6"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（三）基金份额持有人</w:t>
      </w:r>
      <w:r w:rsidR="00114766" w:rsidRPr="00EB0068">
        <w:rPr>
          <w:rFonts w:ascii="宋体" w:hAnsi="宋体" w:hint="eastAsia"/>
          <w:sz w:val="24"/>
        </w:rPr>
        <w:t>的权利与义务</w:t>
      </w:r>
    </w:p>
    <w:p w14:paraId="1C544538"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基金投资者持有本</w:t>
      </w:r>
      <w:proofErr w:type="gramStart"/>
      <w:r w:rsidRPr="00EB0068">
        <w:rPr>
          <w:rFonts w:ascii="宋体" w:hAnsi="宋体" w:hint="eastAsia"/>
          <w:sz w:val="24"/>
        </w:rPr>
        <w:t>基金基金</w:t>
      </w:r>
      <w:proofErr w:type="gramEnd"/>
      <w:r w:rsidRPr="00EB0068">
        <w:rPr>
          <w:rFonts w:ascii="宋体" w:hAnsi="宋体" w:hint="eastAsia"/>
          <w:sz w:val="24"/>
        </w:rPr>
        <w:t>份额的行为即视为对《基金合同》的承认和接受，基金投资者</w:t>
      </w:r>
      <w:proofErr w:type="gramStart"/>
      <w:r w:rsidRPr="00EB0068">
        <w:rPr>
          <w:rFonts w:ascii="宋体" w:hAnsi="宋体" w:hint="eastAsia"/>
          <w:sz w:val="24"/>
        </w:rPr>
        <w:t>自依据</w:t>
      </w:r>
      <w:proofErr w:type="gramEnd"/>
      <w:r w:rsidRPr="00EB0068">
        <w:rPr>
          <w:rFonts w:ascii="宋体" w:hAnsi="宋体" w:hint="eastAsia"/>
          <w:sz w:val="24"/>
        </w:rPr>
        <w:t>《基金合同》取得基金份额，即成为本基金份额持有人和《基金合同》的当事人，直至其不再持有本基金的基金份额。基金份额持有人作为《基金合同》当事人并不以在《基金合同》上书面签章或签字为必要条件。</w:t>
      </w:r>
    </w:p>
    <w:p w14:paraId="21153E04" w14:textId="77777777" w:rsidR="00864A56" w:rsidRPr="00EB0068" w:rsidRDefault="008816F8">
      <w:pPr>
        <w:spacing w:line="360" w:lineRule="auto"/>
        <w:ind w:firstLineChars="200" w:firstLine="480"/>
        <w:rPr>
          <w:rFonts w:ascii="宋体" w:hAnsi="宋体"/>
          <w:sz w:val="24"/>
        </w:rPr>
      </w:pPr>
      <w:r w:rsidRPr="00EB0068">
        <w:rPr>
          <w:rFonts w:ascii="宋体" w:hAnsi="宋体" w:hint="eastAsia"/>
          <w:sz w:val="24"/>
        </w:rPr>
        <w:t>除法律法规另有规定或本基金合同另有约定外，同一类别每份基金份额具有同等的合法权益。</w:t>
      </w:r>
    </w:p>
    <w:p w14:paraId="06B36B6D"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1、根据《基金法》、《运作办法》及其他有关规定，基金份额持有人的权利包括但不限于：</w:t>
      </w:r>
    </w:p>
    <w:p w14:paraId="2C2CE72D"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1）分享基金财产收益；</w:t>
      </w:r>
    </w:p>
    <w:p w14:paraId="51AD7420"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2）参与分配清算后的剩余基金财产；</w:t>
      </w:r>
    </w:p>
    <w:p w14:paraId="064CD41C"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3）依法转让或者申请赎回其持有的基金份额；</w:t>
      </w:r>
    </w:p>
    <w:p w14:paraId="4C71D98A"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4）按照规定要求召开基金份额持有人大会或者召集基金份额持有人大会；</w:t>
      </w:r>
    </w:p>
    <w:p w14:paraId="46B352C8"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5）出席或者委派代表出席基金份额持有人大会，对基金份额持有人大会审议事项行使表决权；</w:t>
      </w:r>
    </w:p>
    <w:p w14:paraId="687B9FB7"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6）查阅或者复制公开披露的基金信息资料；</w:t>
      </w:r>
    </w:p>
    <w:p w14:paraId="69AB203F"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7）监督基金管理人的投资运作；</w:t>
      </w:r>
    </w:p>
    <w:p w14:paraId="6500F8E3"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8）对基金管理人、基金托管人、基金服务机构损害其合法权益的行为依法提起诉讼或仲裁；</w:t>
      </w:r>
    </w:p>
    <w:p w14:paraId="7158FACC"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9）法律法规及中国证监会规定的和《基金合同》约定的其他权利。</w:t>
      </w:r>
    </w:p>
    <w:p w14:paraId="7D9A583F"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2、根据《基金法》、《运作办法》及其他有关规定，基金份额持有人的义务包括</w:t>
      </w:r>
      <w:r w:rsidRPr="00EB0068">
        <w:rPr>
          <w:rFonts w:ascii="宋体" w:hAnsi="宋体" w:hint="eastAsia"/>
          <w:sz w:val="24"/>
        </w:rPr>
        <w:t>但不限于：</w:t>
      </w:r>
    </w:p>
    <w:p w14:paraId="253857B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1）认真阅读并遵守《基金合同》、招募说明书等信息披露文件；</w:t>
      </w:r>
    </w:p>
    <w:p w14:paraId="7D89871A"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2）了解所投资基金产品，了解自身风险承受能力，自主判断基金的投资价值，自主做出投资决策，自行承担投资风险；</w:t>
      </w:r>
    </w:p>
    <w:p w14:paraId="2010F42C"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3）关注基金信息披露，及时行使权利和履行义务；</w:t>
      </w:r>
    </w:p>
    <w:p w14:paraId="4573FC0C"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4）交纳基金认购、申购款项及法律法规和《基金合同》所规定的费用；</w:t>
      </w:r>
    </w:p>
    <w:p w14:paraId="0D993DD1"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5）在其持有的基金份额范围内，承担基金亏损或者《基金合同》终止的有限责任；</w:t>
      </w:r>
    </w:p>
    <w:p w14:paraId="4AE52C27"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6）不从事任何有损基金及其他《基金合同》当事人合法权益的活动；</w:t>
      </w:r>
    </w:p>
    <w:p w14:paraId="54DBBAF8"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7）执行生效的基金份额持有人大会的决议；</w:t>
      </w:r>
    </w:p>
    <w:p w14:paraId="0CA09E07"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8）返还在基金交易过程中因任何原因获得的不当得利；</w:t>
      </w:r>
    </w:p>
    <w:p w14:paraId="08DB3588"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9）法律法规及中国证监会规定的和《基金合同》约定的其他义务。</w:t>
      </w:r>
    </w:p>
    <w:p w14:paraId="5CA164B7"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二、基金份额持有人大会召集、议事及表决的程序和规则</w:t>
      </w:r>
    </w:p>
    <w:p w14:paraId="36A1B72B" w14:textId="3AD1B12D"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基金份额持有人大会由基金份额持有人组成，基金份额持有人的合法授权代表有权代表基金份额持有人出席会议并表决。除法律法规另有规定或本基金合同另有约定外，</w:t>
      </w:r>
      <w:r w:rsidR="008816F8" w:rsidRPr="00EB0068">
        <w:rPr>
          <w:rFonts w:ascii="宋体" w:hAnsi="宋体" w:hint="eastAsia"/>
          <w:sz w:val="24"/>
        </w:rPr>
        <w:t>基金份额持有人持有的同一类别每一基金份额拥有平等的投票权</w:t>
      </w:r>
      <w:r w:rsidRPr="00EB0068">
        <w:rPr>
          <w:rFonts w:ascii="宋体" w:hAnsi="宋体" w:hint="eastAsia"/>
          <w:sz w:val="24"/>
        </w:rPr>
        <w:t>。</w:t>
      </w:r>
    </w:p>
    <w:p w14:paraId="74FCBBAB"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本基金份额持有人大会不设日常机构。</w:t>
      </w:r>
    </w:p>
    <w:p w14:paraId="1EB8812A"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（一）召开事由</w:t>
      </w:r>
    </w:p>
    <w:p w14:paraId="273FED6B"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1、除法律法规和中国证监会另有规定或《基金合同》另有约定外，当出现或需要决定下列事由之一的，应当召开基金份额持有人大会：</w:t>
      </w:r>
    </w:p>
    <w:p w14:paraId="5A83EE72"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1）终止《基金合同》；</w:t>
      </w:r>
    </w:p>
    <w:p w14:paraId="125F7DAF"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2）更换基金管理人；</w:t>
      </w:r>
    </w:p>
    <w:p w14:paraId="7465561F"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3）更换基金托管人；</w:t>
      </w:r>
    </w:p>
    <w:p w14:paraId="6EA5E243" w14:textId="1C0655C3"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4）转换基金运作方式</w:t>
      </w:r>
      <w:r w:rsidR="00114766" w:rsidRPr="00EB0068">
        <w:rPr>
          <w:rFonts w:ascii="宋体" w:hAnsi="宋体" w:hint="eastAsia"/>
          <w:sz w:val="24"/>
        </w:rPr>
        <w:t>（不包括本基金封闭运作期届满后转为开放式运作）</w:t>
      </w:r>
      <w:r w:rsidRPr="00EB0068">
        <w:rPr>
          <w:rFonts w:ascii="宋体" w:hAnsi="宋体" w:hint="eastAsia"/>
          <w:sz w:val="24"/>
        </w:rPr>
        <w:t>；</w:t>
      </w:r>
    </w:p>
    <w:p w14:paraId="3460F124" w14:textId="77777777" w:rsidR="00864A56" w:rsidRPr="00EB0068" w:rsidRDefault="008816F8">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5）调整基金管理人、基金托管人的报酬标准或提高销售服务费率；</w:t>
      </w:r>
    </w:p>
    <w:p w14:paraId="53684200"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6）变更基金类别；</w:t>
      </w:r>
    </w:p>
    <w:p w14:paraId="61B8EB84"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7）本基金与其他基金的合并；</w:t>
      </w:r>
    </w:p>
    <w:p w14:paraId="0E3007EA"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8）变更基金投资目标、范围或策略；</w:t>
      </w:r>
    </w:p>
    <w:p w14:paraId="63AC5121"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9）变更基金份额持有人大会程序；</w:t>
      </w:r>
    </w:p>
    <w:p w14:paraId="64B156DF"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10）基金管理人或基金托管人要求召开基金份额持有人大会；</w:t>
      </w:r>
    </w:p>
    <w:p w14:paraId="025E9AD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11）单独或合计持有本基金总份额10%以上（含10%）基金份额的基金份额持有人（以基金管理人收到提议当日的基金份额计算，下同）就同一事项书面要求召开基金份额持有人大会；</w:t>
      </w:r>
    </w:p>
    <w:p w14:paraId="02668D7D"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12）对基金合同当事人权利和义务产生重大影响的其他事项；</w:t>
      </w:r>
    </w:p>
    <w:p w14:paraId="334E990E"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13）法律法规、《基金合同》或中国证监会规定的其他应当召开基金份额持有人大会的事项。</w:t>
      </w:r>
    </w:p>
    <w:p w14:paraId="695271BD"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2、在法律法规规定和《基金合同》约定的范围内且对基金份额持有人利益无实质性不利影响的前提下，以下情况可由基金管理人和基金托管人协商后修改，不需召开基金份额持有人大会：</w:t>
      </w:r>
    </w:p>
    <w:p w14:paraId="1AE2590C"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1）法律法规要求增加的基金费用的收取；</w:t>
      </w:r>
    </w:p>
    <w:p w14:paraId="787EDEB9" w14:textId="1AF9E883" w:rsidR="003B03E0" w:rsidRPr="00EB0068" w:rsidRDefault="008816F8">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2）调整本基金的申购费率、调低赎回费率、调低销售服务费率或变更收费方式，调整基金份额类别设置、对基金份额分类办法及规则进行调整</w:t>
      </w:r>
      <w:r w:rsidR="00EF7383" w:rsidRPr="00EB0068">
        <w:rPr>
          <w:rFonts w:ascii="宋体" w:hAnsi="宋体" w:hint="eastAsia"/>
          <w:sz w:val="24"/>
        </w:rPr>
        <w:t>；</w:t>
      </w:r>
    </w:p>
    <w:p w14:paraId="36335658"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3）</w:t>
      </w:r>
      <w:proofErr w:type="gramStart"/>
      <w:r w:rsidRPr="00EB0068">
        <w:rPr>
          <w:rFonts w:ascii="宋体" w:hAnsi="宋体"/>
          <w:sz w:val="24"/>
        </w:rPr>
        <w:t>因相应</w:t>
      </w:r>
      <w:proofErr w:type="gramEnd"/>
      <w:r w:rsidRPr="00EB0068">
        <w:rPr>
          <w:rFonts w:ascii="宋体" w:hAnsi="宋体"/>
          <w:sz w:val="24"/>
        </w:rPr>
        <w:t>的法律法规发生变动而应当对《基金合同》进行修改；</w:t>
      </w:r>
    </w:p>
    <w:p w14:paraId="6A84409D"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4）对《基金合同》的修改对基金份额持有人利益无实质性不利影响或修改不涉及《基金合同》当事人权利义务关系发生重大变化；</w:t>
      </w:r>
    </w:p>
    <w:p w14:paraId="6EAFAE49"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5）基金管理人、登记机构、基金销售机构调整有关认购、申购、赎回、转换、基金交易、</w:t>
      </w:r>
      <w:proofErr w:type="gramStart"/>
      <w:r w:rsidRPr="00EB0068">
        <w:rPr>
          <w:rFonts w:ascii="宋体" w:hAnsi="宋体"/>
          <w:sz w:val="24"/>
        </w:rPr>
        <w:t>非交易</w:t>
      </w:r>
      <w:proofErr w:type="gramEnd"/>
      <w:r w:rsidRPr="00EB0068">
        <w:rPr>
          <w:rFonts w:ascii="宋体" w:hAnsi="宋体"/>
          <w:sz w:val="24"/>
        </w:rPr>
        <w:t>过户、转托管等业务规则；</w:t>
      </w:r>
    </w:p>
    <w:p w14:paraId="64BE0BE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6）履行相关程序后，基金推出新业务或服务；</w:t>
      </w:r>
    </w:p>
    <w:p w14:paraId="69DB4740"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7）按照法律法规和《基金合同》规定不需召开基金份额持有人大会的其他情形。</w:t>
      </w:r>
    </w:p>
    <w:p w14:paraId="1C49542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（二）会议召集人及召集方式</w:t>
      </w:r>
    </w:p>
    <w:p w14:paraId="442DC684"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1、除法律法规规定或《基金合同》另有约定外，基金份额持有人大会由基金管理人召集。</w:t>
      </w:r>
    </w:p>
    <w:p w14:paraId="2B257CD6"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2、基金管理人未按规定召集或不能召集时，由基金托管人召集。</w:t>
      </w:r>
    </w:p>
    <w:p w14:paraId="5832F123"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3、基金托管人认为有必要召开基金份额持有人大会的，应当向基金管理人提出书面提议。基金管理人应当自收到书面提议之日起10日内决定是否召集，并书面告</w:t>
      </w:r>
      <w:r w:rsidRPr="00EB0068">
        <w:rPr>
          <w:rFonts w:ascii="宋体" w:hAnsi="宋体" w:hint="eastAsia"/>
          <w:sz w:val="24"/>
        </w:rPr>
        <w:t>知基金托管人。基金管理人决定召集的，应当自出具书面决定之日起</w:t>
      </w:r>
      <w:r w:rsidRPr="00EB0068">
        <w:rPr>
          <w:rFonts w:ascii="宋体" w:hAnsi="宋体"/>
          <w:sz w:val="24"/>
        </w:rPr>
        <w:t>60日内召开；基金管理人决定不召集，基金托管人仍认为有必要召开的，应当由基金托管人自行召集，并自出具书面决定之日起60日内召开并告知基金管理人，基金管理人应当配合。</w:t>
      </w:r>
    </w:p>
    <w:p w14:paraId="3559ABEC"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4、代表基金份额10%以上（含10%）的基金份额持有人就同一事项书面要求召开基金份额持有人大会，应当向基金管理人提出书面提议。基金管理人应当自收到书面提议之日起10日内决定是否召集，并书面告知提出提议的基金份额持有人代表和基金托管人。基金管理人决定召集的，应当自出具书面决定之日起60日内召开；基金管理人决定不召集，代表基金份额10%以上（含10%）的基金份额持有人仍认为有必要召开的，应当向基金托管人提出书面提议。基金托管人应当自收到书面提议之日起10日内决定是否召集，并书面告知提出提议的基金份额持有人代表和基金管理人；基金托管人决定召集的，应当自出具书面决定之日起60日内召开并告知基金管理人，基金管理人应当配合。</w:t>
      </w:r>
    </w:p>
    <w:p w14:paraId="4C255F44"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5、代表基金份额10%以上（含10%）的基金份额持有人就同一事项要求召开基金份额持有人大会，而基金管理人、基金托管人都不召集的，单独或合计代表基金份额10%以上（含10%）的基金份额持有人有权自行召集，并至少提前30日报中国证监会备案。基金份额持有人依法自行召集基金份额持有人大会的，基金管理人、基金托管人应当配合，不得阻碍、干扰。</w:t>
      </w:r>
    </w:p>
    <w:p w14:paraId="50C48812"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6、基金份额持有人会议的召集人负责选择确定开会时间、地点、方式和权益登记日。</w:t>
      </w:r>
    </w:p>
    <w:p w14:paraId="1EA5089C"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（三）召开基金份额持有人大会的通知时间、通知内容、通知方式</w:t>
      </w:r>
    </w:p>
    <w:p w14:paraId="3C481BFE"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1、召开基金份额持有人大会，召集人应于会议召开前30日，在规定媒介公告。基金份额持有人大会通知应至少载明以下内容：</w:t>
      </w:r>
    </w:p>
    <w:p w14:paraId="3566B884"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1）会议召开的时间、地点和会议形式；</w:t>
      </w:r>
    </w:p>
    <w:p w14:paraId="40C1603E"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2）会议</w:t>
      </w:r>
      <w:proofErr w:type="gramStart"/>
      <w:r w:rsidRPr="00EB0068">
        <w:rPr>
          <w:rFonts w:ascii="宋体" w:hAnsi="宋体"/>
          <w:sz w:val="24"/>
        </w:rPr>
        <w:t>拟审议</w:t>
      </w:r>
      <w:proofErr w:type="gramEnd"/>
      <w:r w:rsidRPr="00EB0068">
        <w:rPr>
          <w:rFonts w:ascii="宋体" w:hAnsi="宋体"/>
          <w:sz w:val="24"/>
        </w:rPr>
        <w:t>的事项、议事程序和表决方式；</w:t>
      </w:r>
    </w:p>
    <w:p w14:paraId="5595FE84"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3）有权出席基金份额持有人大会的基金份额持有人的权益登记日；</w:t>
      </w:r>
    </w:p>
    <w:p w14:paraId="7651FF8B"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4）授权委托证明的内容要求（包括但不限于代理人身份，代理权限和代理有效期限等）、送达时间和地点；</w:t>
      </w:r>
    </w:p>
    <w:p w14:paraId="42C55F6C"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5）会务常设联系人姓名及联系电话；</w:t>
      </w:r>
    </w:p>
    <w:p w14:paraId="28EA89AD"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6）出席会议者必须准备的文件和必须履行的手续；</w:t>
      </w:r>
    </w:p>
    <w:p w14:paraId="48B08AB6"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7）召集人需要通知的其他事项。</w:t>
      </w:r>
    </w:p>
    <w:p w14:paraId="37C6524B"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2、采取通讯开会方式并进行表决的情况下，由会议召集人决定在会议通知中说明本次基金份额持有人大会所采取的具体通讯方式、委托的公证机关及其联系方式和联系人、表决意见寄交的截止时间和收取方式。</w:t>
      </w:r>
    </w:p>
    <w:p w14:paraId="4E4FC97B"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3、如召集人为基金管理人，还应另行书面通知基金托管人到指定地点对表决意见的计票进行监督；如召集人为基金托管人，则应另行书面通知基金管理人到指定地点对表决意见的计票进行监督；如召集人为基金份额持有人，则应另行书面通知基金管理人和基金托管人到指定地点对表决意见的计票进行监督。基金管理人或基金托管人</w:t>
      </w:r>
      <w:proofErr w:type="gramStart"/>
      <w:r w:rsidRPr="00EB0068">
        <w:rPr>
          <w:rFonts w:ascii="宋体" w:hAnsi="宋体"/>
          <w:sz w:val="24"/>
        </w:rPr>
        <w:t>拒不派</w:t>
      </w:r>
      <w:proofErr w:type="gramEnd"/>
      <w:r w:rsidRPr="00EB0068">
        <w:rPr>
          <w:rFonts w:ascii="宋体" w:hAnsi="宋体"/>
          <w:sz w:val="24"/>
        </w:rPr>
        <w:t>代表对表决意见的计票进行监督的，不影响表决意见的计票效力。</w:t>
      </w:r>
    </w:p>
    <w:p w14:paraId="65F16366"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（四）基金份额持有人出席会议的方式</w:t>
      </w:r>
    </w:p>
    <w:p w14:paraId="787F3996"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基金份额持有人大会可通过现场开会方式、通讯开会方式或法律法规、监管机构允许的其他方式召开，会议的召开方式由会议召集人确定。</w:t>
      </w:r>
    </w:p>
    <w:p w14:paraId="43D12129"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1、现场开会。由基金份额持有人本人出席或以代理投票授权委托证明委派代表出席，现场开会时基金管理人和基金托管人的授权代表应当列席基金份额持有人大会，基金管理人或基金托管人不派代表列席的，不影响表决效力。现场开会同时符合以下条件时，可以进行基金份额持有人大会议程：</w:t>
      </w:r>
    </w:p>
    <w:p w14:paraId="48F1EA80"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亲自出席会议者持有基金份额的凭证、受托出席会议者出具的委托人持有基金份额的凭证及委托人的代理投票授权委托证明符合法律法规、《基金合同》和会议通知的规定，并且持有基金份额的凭证与基金管理人持有的登记资料相符；</w:t>
      </w:r>
    </w:p>
    <w:p w14:paraId="03BE0AB8"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经核对，汇总到会者出示的在权益登记日持有基金份额的凭证显示，有效的基金份额不少于本基金在权益登记日基金总份额的二分之一（含二分之一）；若到会者在权益登记日代表的有效的基金份额少于本基金在权益登记日基金总份额的二分之一，召集人可以在原公告的基金份额持有人大会召开时间的3个月以后、6个月以内，就原定审议事项重新召集基金份额持有人大会。重新召集的基金份额持有人大会到会者在权益登记日代表的有效的基金份额应不少于本基金在权益登记日基金总份额的三分之一（含三分之一）。</w:t>
      </w:r>
    </w:p>
    <w:p w14:paraId="2CADDCA2"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2、通讯开会。通讯开会系指基金份额持有人将其对表决事项的投票以书面形式</w:t>
      </w:r>
      <w:proofErr w:type="gramStart"/>
      <w:r w:rsidRPr="00EB0068">
        <w:rPr>
          <w:rFonts w:ascii="宋体" w:hAnsi="宋体"/>
          <w:sz w:val="24"/>
        </w:rPr>
        <w:t>或大会</w:t>
      </w:r>
      <w:proofErr w:type="gramEnd"/>
      <w:r w:rsidRPr="00EB0068">
        <w:rPr>
          <w:rFonts w:ascii="宋体" w:hAnsi="宋体"/>
          <w:sz w:val="24"/>
        </w:rPr>
        <w:t>公告载明的其他方式在表决截止日以前送达至召集人指定的地址。通讯开会应以书面方式</w:t>
      </w:r>
      <w:proofErr w:type="gramStart"/>
      <w:r w:rsidRPr="00EB0068">
        <w:rPr>
          <w:rFonts w:ascii="宋体" w:hAnsi="宋体"/>
          <w:sz w:val="24"/>
        </w:rPr>
        <w:t>或大会</w:t>
      </w:r>
      <w:proofErr w:type="gramEnd"/>
      <w:r w:rsidRPr="00EB0068">
        <w:rPr>
          <w:rFonts w:ascii="宋体" w:hAnsi="宋体"/>
          <w:sz w:val="24"/>
        </w:rPr>
        <w:t>公告载明的其他方式进行表决。</w:t>
      </w:r>
    </w:p>
    <w:p w14:paraId="24F5F7A3"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在同时符合以下条件时，通讯开会的方式视为有效：</w:t>
      </w:r>
    </w:p>
    <w:p w14:paraId="0B29F851"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1）会议召集人按《基金合同》约定公布会议通知后，在2个工作日内连续公布相关提示性公告；</w:t>
      </w:r>
    </w:p>
    <w:p w14:paraId="6427F591"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召集人按基金合同约定通知基金托管人（如果基金托管人为召集人，则为基金管理人）到指定地点对表决意见的计票进行监督。会议召集人在基金托管人（如果基金托管人为召集人，则为基金管理人）和公证机关的监督下按照会议通知规定的方式收取基金份额持有人的表决意见；基金托管人或基金管理人经通知不参加收取表决意见的，不影响表决效力；</w:t>
      </w:r>
    </w:p>
    <w:p w14:paraId="6C04BA14"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3）本人直接出具表决意见或授权他人代表出具表决意见的，基金份额持有人所持有的基金份额不小于在权益登记日基金总份额的二分之一（含二分之一）；若本人直接出具表决意见或授权他人代表出具表决意见基金份额持有人所持有的基金份额小于在权益登记日基金总份额的二分之一，召集人可以在原公告的基金份额持有人大会召开时间的3个月以后、6个月以内，就原定审议事项重新召集基金份额持有人大会。重新召集的基金份额持有人大会应当有代表三分之一以上（含三分之一）基金份额的持有人直接出具表决意见或授权他人代表出具表决意见；</w:t>
      </w:r>
    </w:p>
    <w:p w14:paraId="0C637B84"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4）上述第（3）项中直接出具表决意见的基金份额持有人或受托代表他人出具表决意见的代理人，同时提交的持有基金份额的凭证、受托出具表决意见的代理人出具的委托人持有基金份额的凭证及委托人的代理投票授权委托证明符合法律法规、《基金合同》和会议通知的规定，并与基金登记机构记录相符。</w:t>
      </w:r>
    </w:p>
    <w:p w14:paraId="5F86404E"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3、在法律法规和监管机关允许的情况下，本基金的基金份额持有人亦可采用其他非书面方式授权其代理人出席基金份额持有人大会，授权方式可以采用书面、网络、电话、短信或其他方式，具体方式由会议召集人确定并在会议通知中列明。</w:t>
      </w:r>
    </w:p>
    <w:p w14:paraId="3C5DE9DF"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4、在会议召开方式上，本基金亦可采用其他非现场方式或者以现场方式与非现场方式相结合的方式召开基金份额持有人大会，会议程序比照现场开会和通讯方式开会的程序进行。基金份额持有人可以采用书面、网络、电话、短信或其他方式进</w:t>
      </w:r>
      <w:r w:rsidRPr="00EB0068">
        <w:rPr>
          <w:rFonts w:ascii="宋体" w:hAnsi="宋体" w:hint="eastAsia"/>
          <w:sz w:val="24"/>
        </w:rPr>
        <w:t>行表决，具体方式由会议召集人确定并在会议通知中列明。</w:t>
      </w:r>
    </w:p>
    <w:p w14:paraId="79E1DB50"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（五）议事内容与程序</w:t>
      </w:r>
    </w:p>
    <w:p w14:paraId="68A77AF4"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1、议事内容及提案权</w:t>
      </w:r>
    </w:p>
    <w:p w14:paraId="7C24DC3F"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议事内容为关系基金份额持有人利益的重大事项，如《基金合同》的重大修改、决定终止《基金合同》、更换基金管理人、更换基金托管人、与其他基金合并、法律法规及《基金合同》规定的其他事项以及会议召集人认为需提交基金份额持有人大会讨论的其他事项。</w:t>
      </w:r>
    </w:p>
    <w:p w14:paraId="2D225586"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基金份额持有人大会的召集人发出召集会议的通知后，对原有提案的修改应当在基金份额持有人大会召开前及时公告。</w:t>
      </w:r>
    </w:p>
    <w:p w14:paraId="1937BA3E"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基金份额持有人大会不得对未事先公告的议事内容进行表决。</w:t>
      </w:r>
    </w:p>
    <w:p w14:paraId="09F097B8"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2、议事程序</w:t>
      </w:r>
    </w:p>
    <w:p w14:paraId="6DF93459"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1）现场开会</w:t>
      </w:r>
    </w:p>
    <w:p w14:paraId="0C5A379E"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在现场开会的方式下，首先由大会主持人按照下列第（七）条规定程序确定和公布监票人，然后由大会主持人宣读提案，经讨论后进行表决，并形成大会决议。大会主持人为基金管理人授权出席会议的代表，在基金管理人授权代表未能主持大会的情况下，由基金托管人授权其出席会议的代表主持；如果基金管理人授权代表和基金托管人授权代表均未能主持大会，则由出席大会的基金份额持有人和代理人所持表决权的二分之一以上（含二分之一）选举产生一名基金份额持有人作为该次基金份额持有人大会的主持人。基金管理人和基金托管人拒不出席或主持基金份额持有人大会，不影响基金份额持有人大会</w:t>
      </w:r>
      <w:proofErr w:type="gramStart"/>
      <w:r w:rsidRPr="00EB0068">
        <w:rPr>
          <w:rFonts w:ascii="宋体" w:hAnsi="宋体" w:hint="eastAsia"/>
          <w:sz w:val="24"/>
        </w:rPr>
        <w:t>作出</w:t>
      </w:r>
      <w:proofErr w:type="gramEnd"/>
      <w:r w:rsidRPr="00EB0068">
        <w:rPr>
          <w:rFonts w:ascii="宋体" w:hAnsi="宋体" w:hint="eastAsia"/>
          <w:sz w:val="24"/>
        </w:rPr>
        <w:t>的决议的效力。</w:t>
      </w:r>
    </w:p>
    <w:p w14:paraId="7C14507B"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会议召集人应当制作出席会议人员的签名册。签名</w:t>
      </w:r>
      <w:proofErr w:type="gramStart"/>
      <w:r w:rsidRPr="00EB0068">
        <w:rPr>
          <w:rFonts w:ascii="宋体" w:hAnsi="宋体" w:hint="eastAsia"/>
          <w:sz w:val="24"/>
        </w:rPr>
        <w:t>册</w:t>
      </w:r>
      <w:proofErr w:type="gramEnd"/>
      <w:r w:rsidRPr="00EB0068">
        <w:rPr>
          <w:rFonts w:ascii="宋体" w:hAnsi="宋体" w:hint="eastAsia"/>
          <w:sz w:val="24"/>
        </w:rPr>
        <w:t>载明参加会议人员姓名（或单位名称）、身份证明文件号码、持有或代表有表决权的基金份额、委托人姓名（或单位名称）和联系方式等事项。</w:t>
      </w:r>
    </w:p>
    <w:p w14:paraId="326085B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2）通讯开会</w:t>
      </w:r>
    </w:p>
    <w:p w14:paraId="3BF6308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在通讯开会的情况下，首先由召集人提前</w:t>
      </w:r>
      <w:r w:rsidRPr="00EB0068">
        <w:rPr>
          <w:rFonts w:ascii="宋体" w:hAnsi="宋体"/>
          <w:sz w:val="24"/>
        </w:rPr>
        <w:t>30日公布提案，在所通知的表决截止日期后2个工作日内在公证机关监督下由召集人统计全部有效表决，在公证机关监督下形成决议。</w:t>
      </w:r>
    </w:p>
    <w:p w14:paraId="6EB027E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（六）表决</w:t>
      </w:r>
    </w:p>
    <w:p w14:paraId="76F76444"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基金份额持有人所持每份基金份额有一票表决权。</w:t>
      </w:r>
    </w:p>
    <w:p w14:paraId="0BCE6A16"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基金份额持有人大会决议分为一般决议和特别决议：</w:t>
      </w:r>
    </w:p>
    <w:p w14:paraId="08C87855"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1、一般决议，一般决议须经参加大会的基金份额持有人或其代理人所持表决权的二分之一以上（含二分之一）通过方为有效；除下列第2项所规定的须以特别决议通过事项以外的其他事项均以一般决议的方式通过。</w:t>
      </w:r>
    </w:p>
    <w:p w14:paraId="0DBCFA0C"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2、特别决议，特别决议应当经参加大会的基金份额持有人或其代理人所持表决权的三分之二以上（含三分之二）通过方可做出。除法律法规、监管机构另有规定或基金合同另有约定外，转换基金运作方式、更换基金管理人或者基金托管人、终止《基金合同》、本基金与其他基金合并以特别决议通过方为有效。</w:t>
      </w:r>
    </w:p>
    <w:p w14:paraId="25D1556F"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基金份额持有人大会采取记名方式进行投票表决。</w:t>
      </w:r>
    </w:p>
    <w:p w14:paraId="6AC74A34"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采取通讯方式进行表决时，除非在计票时监督员及公证机关均认为有充分的相反证据证明，否则提交符合会议通知中规定的确认投资者身份文件的表决视为有效出席的投资者，表面符合会议通知规定的表决意见视为有效表决，表决意见模糊不清或相互矛盾的视为弃权表决，但应当计入出具表决意见的基金份额持有人所代表的基金份额总数。</w:t>
      </w:r>
    </w:p>
    <w:p w14:paraId="7A76A6A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基金份额持有人大会的各项提案或同一项提案内并列的各项议题应当分开审议、逐项表决。</w:t>
      </w:r>
    </w:p>
    <w:p w14:paraId="34E40E97"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（七）计票</w:t>
      </w:r>
    </w:p>
    <w:p w14:paraId="2C107A11"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1、现场开会</w:t>
      </w:r>
    </w:p>
    <w:p w14:paraId="0F27B56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1）如大会由基金管理人或基金托管人召集，基金份额持有人大会的主持人应当在会议开始后宣布在出席会议的基金份额持有人和代理人中选举两名基金份额持有人代表与大会召集人授权的一名监督员共同担任监票人；如大会由基金份额持有人自行召集</w:t>
      </w:r>
      <w:proofErr w:type="gramStart"/>
      <w:r w:rsidRPr="00EB0068">
        <w:rPr>
          <w:rFonts w:ascii="宋体" w:hAnsi="宋体"/>
          <w:sz w:val="24"/>
        </w:rPr>
        <w:t>或大会</w:t>
      </w:r>
      <w:proofErr w:type="gramEnd"/>
      <w:r w:rsidRPr="00EB0068">
        <w:rPr>
          <w:rFonts w:ascii="宋体" w:hAnsi="宋体"/>
          <w:sz w:val="24"/>
        </w:rPr>
        <w:t>虽然由基金管理人或基金托管人召集，但是基金管理人或基金托管人未出席大会的，基金份额持有人大会的主持人应当在会议开始后宣布在出席会议的基金份额持有人中选举三名基金份额持有人代表担任监票人。基金管理人或基金托管人不出席大会的，不影响计票的效力。</w:t>
      </w:r>
    </w:p>
    <w:p w14:paraId="0166A7A8"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2）监票人应当在基金份额持有人表决后立即进行清点并由大会主持人当场公布计票结果。</w:t>
      </w:r>
    </w:p>
    <w:p w14:paraId="5A3A81D7"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3）如果会议主持人或基金份额持有人或代理人对于提交的表决结果有怀疑，可以在宣布表决结果后立即对所投票</w:t>
      </w:r>
      <w:proofErr w:type="gramStart"/>
      <w:r w:rsidRPr="00EB0068">
        <w:rPr>
          <w:rFonts w:ascii="宋体" w:hAnsi="宋体"/>
          <w:sz w:val="24"/>
        </w:rPr>
        <w:t>数要求</w:t>
      </w:r>
      <w:proofErr w:type="gramEnd"/>
      <w:r w:rsidRPr="00EB0068">
        <w:rPr>
          <w:rFonts w:ascii="宋体" w:hAnsi="宋体"/>
          <w:sz w:val="24"/>
        </w:rPr>
        <w:t>进行重新清点。监票人应当进行重新清点，重新清点以一次为限。重新清点后，大会主持人应当当场公布重新清点结果。</w:t>
      </w:r>
    </w:p>
    <w:p w14:paraId="1193FC96"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w:t>
      </w:r>
      <w:r w:rsidRPr="00EB0068">
        <w:rPr>
          <w:rFonts w:ascii="宋体" w:hAnsi="宋体"/>
          <w:sz w:val="24"/>
        </w:rPr>
        <w:t>4）计票过程应由公证机关予以公证，基金管理人或基金托管人拒不出席大会的，不影响计票的效力。</w:t>
      </w:r>
    </w:p>
    <w:p w14:paraId="754DBF82"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2、通讯开会</w:t>
      </w:r>
    </w:p>
    <w:p w14:paraId="42B8E732"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在通讯开会的情况下，计票方式为：由大会召集人授权的两名监督员在基金托管人授权代表（若由基金托管人召集，则为基金管理人授权代表）的监督下进行计票，并由公证机关对其计票过程予以公证。基金管理人或基金托管</w:t>
      </w:r>
      <w:proofErr w:type="gramStart"/>
      <w:r w:rsidRPr="00EB0068">
        <w:rPr>
          <w:rFonts w:ascii="宋体" w:hAnsi="宋体" w:hint="eastAsia"/>
          <w:sz w:val="24"/>
        </w:rPr>
        <w:t>人拒派</w:t>
      </w:r>
      <w:proofErr w:type="gramEnd"/>
      <w:r w:rsidRPr="00EB0068">
        <w:rPr>
          <w:rFonts w:ascii="宋体" w:hAnsi="宋体" w:hint="eastAsia"/>
          <w:sz w:val="24"/>
        </w:rPr>
        <w:t>代表对表决意见的计票进行监督的，不影响计票和表决结果。</w:t>
      </w:r>
    </w:p>
    <w:p w14:paraId="4A8A4480"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（八）生效与公告</w:t>
      </w:r>
    </w:p>
    <w:p w14:paraId="3572CC73"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基金份额持有人大会的决议，召集人应当自通过之日起</w:t>
      </w:r>
      <w:r w:rsidRPr="00EB0068">
        <w:rPr>
          <w:rFonts w:ascii="宋体" w:hAnsi="宋体"/>
          <w:sz w:val="24"/>
        </w:rPr>
        <w:t>5日内报中国证监会备案。</w:t>
      </w:r>
    </w:p>
    <w:p w14:paraId="101A2B7A"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基金份额持有人大会的决议自表决通过之日起生效。</w:t>
      </w:r>
    </w:p>
    <w:p w14:paraId="570296AD"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基金份额持有人大会决议自生效之日起按规定在规定媒介上公告。如果采用通讯方式进行表决，在公告基金份额持有人大会决议时，必须将公证书全文、公证机构、公证员姓名等一同公告。</w:t>
      </w:r>
    </w:p>
    <w:p w14:paraId="195B3CE6"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基金管理人、基金托管人和基金份额持有人应当执行生效的基金份额持有人大会的决议。生效的基金份额持有人大会决议对全体基金份额持有人、基金管理人、基金托管人均有约束力。</w:t>
      </w:r>
    </w:p>
    <w:p w14:paraId="5C3BF30F"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（九）实施</w:t>
      </w:r>
      <w:proofErr w:type="gramStart"/>
      <w:r w:rsidRPr="00EB0068">
        <w:rPr>
          <w:rFonts w:ascii="宋体" w:hAnsi="宋体" w:hint="eastAsia"/>
          <w:sz w:val="24"/>
        </w:rPr>
        <w:t>侧袋机制</w:t>
      </w:r>
      <w:proofErr w:type="gramEnd"/>
      <w:r w:rsidRPr="00EB0068">
        <w:rPr>
          <w:rFonts w:ascii="宋体" w:hAnsi="宋体" w:hint="eastAsia"/>
          <w:sz w:val="24"/>
        </w:rPr>
        <w:t>期间基金份额持有人大会的特殊约定</w:t>
      </w:r>
    </w:p>
    <w:p w14:paraId="02E86670"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若本基金</w:t>
      </w:r>
      <w:proofErr w:type="gramStart"/>
      <w:r w:rsidRPr="00EB0068">
        <w:rPr>
          <w:rFonts w:ascii="宋体" w:hAnsi="宋体" w:hint="eastAsia"/>
          <w:sz w:val="24"/>
        </w:rPr>
        <w:t>实施侧袋机制</w:t>
      </w:r>
      <w:proofErr w:type="gramEnd"/>
      <w:r w:rsidRPr="00EB0068">
        <w:rPr>
          <w:rFonts w:ascii="宋体" w:hAnsi="宋体" w:hint="eastAsia"/>
          <w:sz w:val="24"/>
        </w:rPr>
        <w:t>，</w:t>
      </w:r>
      <w:proofErr w:type="gramStart"/>
      <w:r w:rsidRPr="00EB0068">
        <w:rPr>
          <w:rFonts w:ascii="宋体" w:hAnsi="宋体" w:hint="eastAsia"/>
          <w:sz w:val="24"/>
        </w:rPr>
        <w:t>则相关</w:t>
      </w:r>
      <w:proofErr w:type="gramEnd"/>
      <w:r w:rsidRPr="00EB0068">
        <w:rPr>
          <w:rFonts w:ascii="宋体" w:hAnsi="宋体" w:hint="eastAsia"/>
          <w:sz w:val="24"/>
        </w:rPr>
        <w:t>基金份额或表决权的比例</w:t>
      </w:r>
      <w:proofErr w:type="gramStart"/>
      <w:r w:rsidRPr="00EB0068">
        <w:rPr>
          <w:rFonts w:ascii="宋体" w:hAnsi="宋体" w:hint="eastAsia"/>
          <w:sz w:val="24"/>
        </w:rPr>
        <w:t>指主袋份额</w:t>
      </w:r>
      <w:proofErr w:type="gramEnd"/>
      <w:r w:rsidRPr="00EB0068">
        <w:rPr>
          <w:rFonts w:ascii="宋体" w:hAnsi="宋体" w:hint="eastAsia"/>
          <w:sz w:val="24"/>
        </w:rPr>
        <w:t>持有</w:t>
      </w:r>
      <w:proofErr w:type="gramStart"/>
      <w:r w:rsidRPr="00EB0068">
        <w:rPr>
          <w:rFonts w:ascii="宋体" w:hAnsi="宋体" w:hint="eastAsia"/>
          <w:sz w:val="24"/>
        </w:rPr>
        <w:t>人和侧袋份额</w:t>
      </w:r>
      <w:proofErr w:type="gramEnd"/>
      <w:r w:rsidRPr="00EB0068">
        <w:rPr>
          <w:rFonts w:ascii="宋体" w:hAnsi="宋体" w:hint="eastAsia"/>
          <w:sz w:val="24"/>
        </w:rPr>
        <w:t>持有人分别持有或代表的基金份额或表决权符合该等比例，但</w:t>
      </w:r>
      <w:proofErr w:type="gramStart"/>
      <w:r w:rsidRPr="00EB0068">
        <w:rPr>
          <w:rFonts w:ascii="宋体" w:hAnsi="宋体" w:hint="eastAsia"/>
          <w:sz w:val="24"/>
        </w:rPr>
        <w:t>若相关</w:t>
      </w:r>
      <w:proofErr w:type="gramEnd"/>
      <w:r w:rsidRPr="00EB0068">
        <w:rPr>
          <w:rFonts w:ascii="宋体" w:hAnsi="宋体" w:hint="eastAsia"/>
          <w:sz w:val="24"/>
        </w:rPr>
        <w:t>基金份额持有人大会召集和审议事项不</w:t>
      </w:r>
      <w:proofErr w:type="gramStart"/>
      <w:r w:rsidRPr="00EB0068">
        <w:rPr>
          <w:rFonts w:ascii="宋体" w:hAnsi="宋体" w:hint="eastAsia"/>
          <w:sz w:val="24"/>
        </w:rPr>
        <w:t>涉及侧袋账户</w:t>
      </w:r>
      <w:proofErr w:type="gramEnd"/>
      <w:r w:rsidRPr="00EB0068">
        <w:rPr>
          <w:rFonts w:ascii="宋体" w:hAnsi="宋体" w:hint="eastAsia"/>
          <w:sz w:val="24"/>
        </w:rPr>
        <w:t>的，则仅</w:t>
      </w:r>
      <w:proofErr w:type="gramStart"/>
      <w:r w:rsidRPr="00EB0068">
        <w:rPr>
          <w:rFonts w:ascii="宋体" w:hAnsi="宋体" w:hint="eastAsia"/>
          <w:sz w:val="24"/>
        </w:rPr>
        <w:t>指主袋份额</w:t>
      </w:r>
      <w:proofErr w:type="gramEnd"/>
      <w:r w:rsidRPr="00EB0068">
        <w:rPr>
          <w:rFonts w:ascii="宋体" w:hAnsi="宋体" w:hint="eastAsia"/>
          <w:sz w:val="24"/>
        </w:rPr>
        <w:t>持有人持有或代表的基金份额或表决权符合该等比例：</w:t>
      </w:r>
    </w:p>
    <w:p w14:paraId="28AE7DF4"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1、基金份额持有人行使提议权、召集权、提名权所需单独或合计代表相关基金份额10%以上（含10%）；</w:t>
      </w:r>
    </w:p>
    <w:p w14:paraId="4922B403"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2、现场开会的到会者在权益登记日代表的基金份额不少于本基金在权益登记</w:t>
      </w:r>
      <w:proofErr w:type="gramStart"/>
      <w:r w:rsidRPr="00EB0068">
        <w:rPr>
          <w:rFonts w:ascii="宋体" w:hAnsi="宋体" w:hint="eastAsia"/>
          <w:sz w:val="24"/>
        </w:rPr>
        <w:t>日相关</w:t>
      </w:r>
      <w:proofErr w:type="gramEnd"/>
      <w:r w:rsidRPr="00EB0068">
        <w:rPr>
          <w:rFonts w:ascii="宋体" w:hAnsi="宋体" w:hint="eastAsia"/>
          <w:sz w:val="24"/>
        </w:rPr>
        <w:t>基金份额的二分之一（含二分之一）；</w:t>
      </w:r>
    </w:p>
    <w:p w14:paraId="5360B4AD" w14:textId="085414AE" w:rsidR="003B03E0" w:rsidRPr="00EB0068" w:rsidRDefault="00EF7383">
      <w:pPr>
        <w:spacing w:line="360" w:lineRule="auto"/>
        <w:ind w:firstLineChars="200" w:firstLine="480"/>
        <w:rPr>
          <w:rFonts w:ascii="宋体" w:hAnsi="宋体"/>
          <w:sz w:val="24"/>
        </w:rPr>
      </w:pPr>
      <w:r w:rsidRPr="00EB0068">
        <w:rPr>
          <w:rFonts w:ascii="宋体" w:hAnsi="宋体"/>
          <w:sz w:val="24"/>
        </w:rPr>
        <w:t>3、通讯开会的直接出具</w:t>
      </w:r>
      <w:r w:rsidR="00114766" w:rsidRPr="00EB0068">
        <w:rPr>
          <w:rFonts w:ascii="宋体" w:hAnsi="宋体" w:hint="eastAsia"/>
          <w:sz w:val="24"/>
        </w:rPr>
        <w:t>表决</w:t>
      </w:r>
      <w:r w:rsidRPr="00EB0068">
        <w:rPr>
          <w:rFonts w:ascii="宋体" w:hAnsi="宋体" w:hint="eastAsia"/>
          <w:sz w:val="24"/>
        </w:rPr>
        <w:t>意见或授权他人代表出具</w:t>
      </w:r>
      <w:r w:rsidR="00114766" w:rsidRPr="00EB0068">
        <w:rPr>
          <w:rFonts w:ascii="宋体" w:hAnsi="宋体" w:hint="eastAsia"/>
          <w:sz w:val="24"/>
        </w:rPr>
        <w:t>表决</w:t>
      </w:r>
      <w:r w:rsidRPr="00EB0068">
        <w:rPr>
          <w:rFonts w:ascii="宋体" w:hAnsi="宋体" w:hint="eastAsia"/>
          <w:sz w:val="24"/>
        </w:rPr>
        <w:t>意见的基金份额持有人所持有的基金份额不小于在权益登记</w:t>
      </w:r>
      <w:proofErr w:type="gramStart"/>
      <w:r w:rsidRPr="00EB0068">
        <w:rPr>
          <w:rFonts w:ascii="宋体" w:hAnsi="宋体" w:hint="eastAsia"/>
          <w:sz w:val="24"/>
        </w:rPr>
        <w:t>日相关</w:t>
      </w:r>
      <w:proofErr w:type="gramEnd"/>
      <w:r w:rsidRPr="00EB0068">
        <w:rPr>
          <w:rFonts w:ascii="宋体" w:hAnsi="宋体" w:hint="eastAsia"/>
          <w:sz w:val="24"/>
        </w:rPr>
        <w:t>基金份额的二分之一（含二分之一）；</w:t>
      </w:r>
    </w:p>
    <w:p w14:paraId="400025AB"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4、在参与基金份额持有人大会投票的基金份额持有人所持有的基金份额小于在权益登记</w:t>
      </w:r>
      <w:proofErr w:type="gramStart"/>
      <w:r w:rsidRPr="00EB0068">
        <w:rPr>
          <w:rFonts w:ascii="宋体" w:hAnsi="宋体"/>
          <w:sz w:val="24"/>
        </w:rPr>
        <w:t>日相关</w:t>
      </w:r>
      <w:proofErr w:type="gramEnd"/>
      <w:r w:rsidRPr="00EB0068">
        <w:rPr>
          <w:rFonts w:ascii="宋体" w:hAnsi="宋体"/>
          <w:sz w:val="24"/>
        </w:rPr>
        <w:t>基金份额的二分之一、召集人在原公告的基金份额持有人大会召开时间的3个月以后、6个月以内就原定审议事项重新召集的基金份额持有人大会应当有代表三分之一以上（含三分之一）相关基金份额的持有人参与或授权他人参与基金份额持有人大会投票；</w:t>
      </w:r>
    </w:p>
    <w:p w14:paraId="60B1DC46"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5、现场开会由出席大会的基金份额持有人和代理人所持表决权的50%以上（含50%）选举产生一名基金份额持有人作为该次基金份额持有人大会的主持人；</w:t>
      </w:r>
    </w:p>
    <w:p w14:paraId="225C4A64"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6、一般决议须经参加大会的基金份额持有人或其代理人所持表决权的二分之一以上（含二分之一）通过；</w:t>
      </w:r>
    </w:p>
    <w:p w14:paraId="499E9374" w14:textId="77777777" w:rsidR="003B03E0" w:rsidRPr="00EB0068" w:rsidRDefault="00EF7383">
      <w:pPr>
        <w:spacing w:line="360" w:lineRule="auto"/>
        <w:ind w:firstLineChars="200" w:firstLine="480"/>
        <w:rPr>
          <w:rFonts w:ascii="宋体" w:hAnsi="宋体"/>
          <w:sz w:val="24"/>
        </w:rPr>
      </w:pPr>
      <w:r w:rsidRPr="00EB0068">
        <w:rPr>
          <w:rFonts w:ascii="宋体" w:hAnsi="宋体"/>
          <w:sz w:val="24"/>
        </w:rPr>
        <w:t>7、特别决议应当经参加大会的基金份额持有人或其代理人所持表决权的三分之二以上（含三分之二）通过。</w:t>
      </w:r>
    </w:p>
    <w:p w14:paraId="638B9AA9"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同</w:t>
      </w:r>
      <w:proofErr w:type="gramStart"/>
      <w:r w:rsidRPr="00EB0068">
        <w:rPr>
          <w:rFonts w:ascii="宋体" w:hAnsi="宋体" w:hint="eastAsia"/>
          <w:sz w:val="24"/>
        </w:rPr>
        <w:t>一主侧袋账户</w:t>
      </w:r>
      <w:proofErr w:type="gramEnd"/>
      <w:r w:rsidRPr="00EB0068">
        <w:rPr>
          <w:rFonts w:ascii="宋体" w:hAnsi="宋体" w:hint="eastAsia"/>
          <w:sz w:val="24"/>
        </w:rPr>
        <w:t>内的每份基金份额具有平等的表决权。</w:t>
      </w:r>
    </w:p>
    <w:p w14:paraId="7DB93735"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（十）本部</w:t>
      </w:r>
      <w:proofErr w:type="gramStart"/>
      <w:r w:rsidRPr="00EB0068">
        <w:rPr>
          <w:rFonts w:ascii="宋体" w:hAnsi="宋体" w:hint="eastAsia"/>
          <w:sz w:val="24"/>
        </w:rPr>
        <w:t>分关于</w:t>
      </w:r>
      <w:proofErr w:type="gramEnd"/>
      <w:r w:rsidRPr="00EB0068">
        <w:rPr>
          <w:rFonts w:ascii="宋体" w:hAnsi="宋体" w:hint="eastAsia"/>
          <w:sz w:val="24"/>
        </w:rPr>
        <w:t>基金份额持有人大会召开事由、召开条件、议事程序、表决条件等规定，凡是直接引用法律法规或监管规则的部分，如将来法律法规或监管规则修改导致相关内容被取消或变更的，基金管理人提前公告后，可直接对本部分内容进行修改和调整，无需召开基金份额持有人大会审议。</w:t>
      </w:r>
    </w:p>
    <w:p w14:paraId="4587E916"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三、基金收益分配原则</w:t>
      </w:r>
    </w:p>
    <w:p w14:paraId="5185CD83" w14:textId="77777777" w:rsidR="008816F8" w:rsidRPr="00EB0068" w:rsidRDefault="008816F8" w:rsidP="008816F8">
      <w:pPr>
        <w:spacing w:line="360" w:lineRule="auto"/>
        <w:ind w:firstLineChars="200" w:firstLine="480"/>
        <w:rPr>
          <w:rFonts w:ascii="宋体" w:hAnsi="宋体"/>
          <w:sz w:val="24"/>
        </w:rPr>
      </w:pPr>
      <w:r w:rsidRPr="00EB0068">
        <w:rPr>
          <w:rFonts w:ascii="宋体" w:hAnsi="宋体"/>
          <w:sz w:val="24"/>
        </w:rPr>
        <w:t>1、由于本基金A类基金份额不收取销售服务费，而C类基金份额收取销售服务费，各基金份额类别对应的可供分配利润将有所不同，本基金同一类别的每一基金份额享有同等分配权；</w:t>
      </w:r>
    </w:p>
    <w:p w14:paraId="152A0C69" w14:textId="2CE7E193" w:rsidR="008816F8" w:rsidRPr="00EB0068" w:rsidRDefault="00864A56" w:rsidP="008816F8">
      <w:pPr>
        <w:spacing w:line="360" w:lineRule="auto"/>
        <w:ind w:firstLineChars="200" w:firstLine="480"/>
        <w:rPr>
          <w:rFonts w:ascii="宋体" w:hAnsi="宋体"/>
          <w:sz w:val="24"/>
        </w:rPr>
      </w:pPr>
      <w:r w:rsidRPr="00EB0068">
        <w:rPr>
          <w:rFonts w:ascii="宋体" w:hAnsi="宋体"/>
          <w:sz w:val="24"/>
        </w:rPr>
        <w:t xml:space="preserve">2、本基金收益分配方式分两种：现金分红与红利再投资，投资者可选择现金分红或将现金分红自动转为相应类别的基金份额进行再投资（红利再投资不受封闭期限制）；若投资者不选择，本基金默认的收益分配方式是现金分红； </w:t>
      </w:r>
    </w:p>
    <w:p w14:paraId="092AC841" w14:textId="77777777" w:rsidR="008816F8" w:rsidRPr="00EB0068" w:rsidRDefault="008816F8" w:rsidP="008816F8">
      <w:pPr>
        <w:spacing w:line="360" w:lineRule="auto"/>
        <w:ind w:firstLineChars="200" w:firstLine="480"/>
        <w:rPr>
          <w:rFonts w:ascii="宋体" w:hAnsi="宋体"/>
          <w:sz w:val="24"/>
        </w:rPr>
      </w:pPr>
      <w:r w:rsidRPr="00EB0068">
        <w:rPr>
          <w:rFonts w:ascii="宋体" w:hAnsi="宋体"/>
          <w:sz w:val="24"/>
        </w:rPr>
        <w:t>3、基金收益分配后各类基金份额净值不能低于面值，即基金收益分配基准日的各类基金份额净值减去每单位该类基金份额收益分配金额后不能低于面值；</w:t>
      </w:r>
    </w:p>
    <w:p w14:paraId="49510A41" w14:textId="77777777" w:rsidR="008816F8" w:rsidRPr="00EB0068" w:rsidRDefault="008816F8" w:rsidP="008816F8">
      <w:pPr>
        <w:spacing w:line="360" w:lineRule="auto"/>
        <w:ind w:firstLineChars="200" w:firstLine="480"/>
        <w:rPr>
          <w:rFonts w:ascii="宋体" w:hAnsi="宋体"/>
          <w:sz w:val="24"/>
        </w:rPr>
      </w:pPr>
      <w:r w:rsidRPr="00EB0068">
        <w:rPr>
          <w:rFonts w:ascii="宋体" w:hAnsi="宋体"/>
          <w:sz w:val="24"/>
        </w:rPr>
        <w:t>4、法律法规或监管机关另有规定的，从其规定。</w:t>
      </w:r>
    </w:p>
    <w:p w14:paraId="604F3CC7" w14:textId="77777777" w:rsidR="00864A56" w:rsidRPr="00EB0068" w:rsidRDefault="008816F8">
      <w:pPr>
        <w:spacing w:line="360" w:lineRule="auto"/>
        <w:ind w:firstLineChars="200" w:firstLine="480"/>
        <w:rPr>
          <w:rFonts w:ascii="宋体" w:hAnsi="宋体"/>
          <w:sz w:val="24"/>
        </w:rPr>
      </w:pPr>
      <w:r w:rsidRPr="00EB0068">
        <w:rPr>
          <w:rFonts w:ascii="宋体" w:hAnsi="宋体" w:hint="eastAsia"/>
          <w:sz w:val="24"/>
        </w:rPr>
        <w:t>在符合法律法规及基金合同约定，并对基金份额持有人利益无实质不利影响的前提下，基金管理人与基金托管人协商一致后可对基金收益分配原则和支付方式进行调整，不需召开基金份额持有人大会。</w:t>
      </w:r>
    </w:p>
    <w:p w14:paraId="6927EE88" w14:textId="77777777" w:rsidR="003B03E0" w:rsidRPr="00EB0068" w:rsidRDefault="00EF7383">
      <w:pPr>
        <w:spacing w:line="360" w:lineRule="auto"/>
        <w:ind w:firstLineChars="200" w:firstLine="480"/>
        <w:rPr>
          <w:sz w:val="24"/>
        </w:rPr>
      </w:pPr>
      <w:r w:rsidRPr="00EB0068">
        <w:rPr>
          <w:rFonts w:hint="eastAsia"/>
          <w:sz w:val="24"/>
        </w:rPr>
        <w:t>四、基金财产管理、有关费用的提取、支付方式与比例</w:t>
      </w:r>
    </w:p>
    <w:p w14:paraId="21DD2D25" w14:textId="77777777" w:rsidR="00B64031" w:rsidRPr="00EB0068" w:rsidRDefault="00B64031" w:rsidP="00B64031">
      <w:pPr>
        <w:spacing w:line="360" w:lineRule="auto"/>
        <w:ind w:firstLineChars="200" w:firstLine="480"/>
        <w:rPr>
          <w:bCs/>
          <w:sz w:val="24"/>
        </w:rPr>
      </w:pPr>
      <w:r w:rsidRPr="00EB0068">
        <w:rPr>
          <w:bCs/>
          <w:sz w:val="24"/>
        </w:rPr>
        <w:t>1</w:t>
      </w:r>
      <w:r w:rsidRPr="00EB0068">
        <w:rPr>
          <w:rFonts w:hint="eastAsia"/>
          <w:bCs/>
          <w:sz w:val="24"/>
        </w:rPr>
        <w:t>、基金管理人的管理费</w:t>
      </w:r>
      <w:r w:rsidRPr="00EB0068">
        <w:rPr>
          <w:bCs/>
          <w:sz w:val="24"/>
        </w:rPr>
        <w:t xml:space="preserve"> </w:t>
      </w:r>
    </w:p>
    <w:p w14:paraId="3D19BAD6" w14:textId="77777777" w:rsidR="00B64031" w:rsidRPr="00EB0068" w:rsidRDefault="00B64031" w:rsidP="00B64031">
      <w:pPr>
        <w:spacing w:line="360" w:lineRule="auto"/>
        <w:ind w:firstLineChars="200" w:firstLine="480"/>
        <w:rPr>
          <w:bCs/>
          <w:sz w:val="24"/>
        </w:rPr>
      </w:pPr>
      <w:r w:rsidRPr="00EB0068">
        <w:rPr>
          <w:rFonts w:hint="eastAsia"/>
          <w:bCs/>
          <w:sz w:val="24"/>
        </w:rPr>
        <w:t>本基金的管理费按前一日基金资产净值的</w:t>
      </w:r>
      <w:r w:rsidRPr="00EB0068">
        <w:rPr>
          <w:bCs/>
          <w:sz w:val="24"/>
        </w:rPr>
        <w:t>1.50%</w:t>
      </w:r>
      <w:r w:rsidRPr="00EB0068">
        <w:rPr>
          <w:rFonts w:hint="eastAsia"/>
          <w:bCs/>
          <w:sz w:val="24"/>
        </w:rPr>
        <w:t>年费率计提。管理费的计算方法如下：</w:t>
      </w:r>
    </w:p>
    <w:p w14:paraId="1F2167C8" w14:textId="77777777" w:rsidR="00B64031" w:rsidRPr="00EB0068" w:rsidRDefault="00B64031" w:rsidP="00B64031">
      <w:pPr>
        <w:spacing w:line="360" w:lineRule="auto"/>
        <w:ind w:firstLineChars="200" w:firstLine="480"/>
        <w:rPr>
          <w:bCs/>
          <w:sz w:val="24"/>
        </w:rPr>
      </w:pPr>
      <w:r w:rsidRPr="00EB0068">
        <w:rPr>
          <w:bCs/>
          <w:sz w:val="24"/>
        </w:rPr>
        <w:t>H</w:t>
      </w:r>
      <w:r w:rsidRPr="00EB0068">
        <w:rPr>
          <w:rFonts w:hint="eastAsia"/>
          <w:bCs/>
          <w:sz w:val="24"/>
        </w:rPr>
        <w:t>＝</w:t>
      </w:r>
      <w:r w:rsidRPr="00EB0068">
        <w:rPr>
          <w:bCs/>
          <w:sz w:val="24"/>
        </w:rPr>
        <w:t>E</w:t>
      </w:r>
      <w:r w:rsidRPr="00EB0068">
        <w:rPr>
          <w:rFonts w:hint="eastAsia"/>
          <w:bCs/>
          <w:sz w:val="24"/>
        </w:rPr>
        <w:t>×</w:t>
      </w:r>
      <w:r w:rsidRPr="00EB0068">
        <w:rPr>
          <w:bCs/>
          <w:sz w:val="24"/>
        </w:rPr>
        <w:t>1.50%</w:t>
      </w:r>
      <w:r w:rsidRPr="00EB0068">
        <w:rPr>
          <w:rFonts w:hint="eastAsia"/>
          <w:bCs/>
          <w:sz w:val="24"/>
        </w:rPr>
        <w:t>÷当年天数</w:t>
      </w:r>
    </w:p>
    <w:p w14:paraId="5F97146F" w14:textId="77777777" w:rsidR="00B64031" w:rsidRPr="00EB0068" w:rsidRDefault="00B64031" w:rsidP="00B64031">
      <w:pPr>
        <w:spacing w:line="360" w:lineRule="auto"/>
        <w:ind w:firstLineChars="200" w:firstLine="480"/>
        <w:rPr>
          <w:bCs/>
          <w:sz w:val="24"/>
        </w:rPr>
      </w:pPr>
      <w:r w:rsidRPr="00EB0068">
        <w:rPr>
          <w:bCs/>
          <w:sz w:val="24"/>
        </w:rPr>
        <w:t>H</w:t>
      </w:r>
      <w:r w:rsidRPr="00EB0068">
        <w:rPr>
          <w:rFonts w:hint="eastAsia"/>
          <w:bCs/>
          <w:sz w:val="24"/>
        </w:rPr>
        <w:t>为每日应计提的基金管理费</w:t>
      </w:r>
    </w:p>
    <w:p w14:paraId="41F7C9AE" w14:textId="77777777" w:rsidR="00B64031" w:rsidRPr="00EB0068" w:rsidRDefault="00B64031" w:rsidP="00B64031">
      <w:pPr>
        <w:spacing w:line="360" w:lineRule="auto"/>
        <w:ind w:firstLineChars="200" w:firstLine="480"/>
        <w:rPr>
          <w:bCs/>
          <w:sz w:val="24"/>
        </w:rPr>
      </w:pPr>
      <w:r w:rsidRPr="00EB0068">
        <w:rPr>
          <w:bCs/>
          <w:sz w:val="24"/>
        </w:rPr>
        <w:t>E</w:t>
      </w:r>
      <w:r w:rsidRPr="00EB0068">
        <w:rPr>
          <w:rFonts w:hint="eastAsia"/>
          <w:bCs/>
          <w:sz w:val="24"/>
        </w:rPr>
        <w:t>为前一日的基金资产净值</w:t>
      </w:r>
    </w:p>
    <w:p w14:paraId="5A00EC81" w14:textId="6E17D30C" w:rsidR="00B64031" w:rsidRPr="00EB0068" w:rsidRDefault="00B64031" w:rsidP="00B64031">
      <w:pPr>
        <w:spacing w:line="360" w:lineRule="auto"/>
        <w:ind w:firstLineChars="200" w:firstLine="480"/>
        <w:rPr>
          <w:bCs/>
          <w:sz w:val="24"/>
        </w:rPr>
      </w:pPr>
      <w:r w:rsidRPr="00EB0068">
        <w:rPr>
          <w:rFonts w:hint="eastAsia"/>
          <w:bCs/>
          <w:sz w:val="24"/>
        </w:rPr>
        <w:t>基金管理费每日计提，逐日累计至每月月末，按月支付，由托管人根据与管理人核对</w:t>
      </w:r>
      <w:r w:rsidRPr="00EB0068">
        <w:rPr>
          <w:rFonts w:hint="eastAsia"/>
          <w:sz w:val="24"/>
        </w:rPr>
        <w:t>一致的</w:t>
      </w:r>
      <w:r w:rsidRPr="00EB0068">
        <w:rPr>
          <w:rFonts w:hint="eastAsia"/>
          <w:bCs/>
          <w:sz w:val="24"/>
        </w:rPr>
        <w:t>财务数据，自动在月初</w:t>
      </w:r>
      <w:r w:rsidRPr="00EB0068">
        <w:rPr>
          <w:bCs/>
          <w:sz w:val="24"/>
        </w:rPr>
        <w:t>5</w:t>
      </w:r>
      <w:proofErr w:type="gramStart"/>
      <w:r w:rsidRPr="00EB0068">
        <w:rPr>
          <w:rFonts w:hint="eastAsia"/>
          <w:bCs/>
          <w:sz w:val="24"/>
        </w:rPr>
        <w:t>个</w:t>
      </w:r>
      <w:proofErr w:type="gramEnd"/>
      <w:r w:rsidRPr="00EB0068">
        <w:rPr>
          <w:rFonts w:hint="eastAsia"/>
          <w:bCs/>
          <w:sz w:val="24"/>
        </w:rPr>
        <w:t>工作日内、按照指定的账户路径进行资金支付，管理人无需再出具资金划拨指令。若遇法定节假日、公休假或不可抗力等，支付日期顺延。费用自动扣划后，管理人应进行核对，如发现数据不符，及时联系托管人协商解决。</w:t>
      </w:r>
    </w:p>
    <w:p w14:paraId="707DF7F6" w14:textId="77777777" w:rsidR="00B64031" w:rsidRPr="00EB0068" w:rsidRDefault="00B64031" w:rsidP="00B64031">
      <w:pPr>
        <w:spacing w:line="360" w:lineRule="auto"/>
        <w:ind w:firstLineChars="200" w:firstLine="480"/>
        <w:rPr>
          <w:bCs/>
          <w:sz w:val="24"/>
        </w:rPr>
      </w:pPr>
      <w:r w:rsidRPr="00EB0068">
        <w:rPr>
          <w:bCs/>
          <w:sz w:val="24"/>
        </w:rPr>
        <w:t>2</w:t>
      </w:r>
      <w:r w:rsidRPr="00EB0068">
        <w:rPr>
          <w:rFonts w:hint="eastAsia"/>
          <w:bCs/>
          <w:sz w:val="24"/>
        </w:rPr>
        <w:t>、基金托管人的托管费</w:t>
      </w:r>
    </w:p>
    <w:p w14:paraId="2B9E962C" w14:textId="23086720" w:rsidR="00B64031" w:rsidRPr="00EB0068" w:rsidRDefault="00B64031" w:rsidP="00B64031">
      <w:pPr>
        <w:spacing w:line="360" w:lineRule="auto"/>
        <w:ind w:firstLineChars="200" w:firstLine="480"/>
        <w:rPr>
          <w:bCs/>
          <w:sz w:val="24"/>
        </w:rPr>
      </w:pPr>
      <w:r w:rsidRPr="00EB0068">
        <w:rPr>
          <w:rFonts w:hint="eastAsia"/>
          <w:bCs/>
          <w:sz w:val="24"/>
        </w:rPr>
        <w:t>本基金的托管费按前一日基金资产净值的</w:t>
      </w:r>
      <w:r w:rsidRPr="00EB0068">
        <w:rPr>
          <w:bCs/>
          <w:sz w:val="24"/>
        </w:rPr>
        <w:t>0.20%</w:t>
      </w:r>
      <w:r w:rsidRPr="00EB0068">
        <w:rPr>
          <w:rFonts w:hint="eastAsia"/>
          <w:bCs/>
          <w:sz w:val="24"/>
        </w:rPr>
        <w:t>年费率计提。托管费的计算方法如下：</w:t>
      </w:r>
    </w:p>
    <w:p w14:paraId="7DF3EEEC" w14:textId="14690288" w:rsidR="00B64031" w:rsidRPr="00EB0068" w:rsidRDefault="00B64031" w:rsidP="00B64031">
      <w:pPr>
        <w:spacing w:line="360" w:lineRule="auto"/>
        <w:ind w:firstLineChars="200" w:firstLine="480"/>
        <w:rPr>
          <w:bCs/>
          <w:sz w:val="24"/>
        </w:rPr>
      </w:pPr>
      <w:r w:rsidRPr="00EB0068">
        <w:rPr>
          <w:bCs/>
          <w:sz w:val="24"/>
        </w:rPr>
        <w:t>H</w:t>
      </w:r>
      <w:r w:rsidRPr="00EB0068">
        <w:rPr>
          <w:rFonts w:hint="eastAsia"/>
          <w:bCs/>
          <w:sz w:val="24"/>
        </w:rPr>
        <w:t>＝</w:t>
      </w:r>
      <w:r w:rsidRPr="00EB0068">
        <w:rPr>
          <w:bCs/>
          <w:sz w:val="24"/>
        </w:rPr>
        <w:t>E</w:t>
      </w:r>
      <w:r w:rsidRPr="00EB0068">
        <w:rPr>
          <w:rFonts w:hint="eastAsia"/>
          <w:bCs/>
          <w:sz w:val="24"/>
        </w:rPr>
        <w:t>×</w:t>
      </w:r>
      <w:r w:rsidRPr="00EB0068">
        <w:rPr>
          <w:bCs/>
          <w:sz w:val="24"/>
        </w:rPr>
        <w:t>0.20%</w:t>
      </w:r>
      <w:r w:rsidRPr="00EB0068">
        <w:rPr>
          <w:rFonts w:hint="eastAsia"/>
          <w:bCs/>
          <w:sz w:val="24"/>
        </w:rPr>
        <w:t>÷当年天数</w:t>
      </w:r>
    </w:p>
    <w:p w14:paraId="1221C4E1" w14:textId="77777777" w:rsidR="00B64031" w:rsidRPr="00EB0068" w:rsidRDefault="00B64031" w:rsidP="00B64031">
      <w:pPr>
        <w:spacing w:line="360" w:lineRule="auto"/>
        <w:ind w:firstLineChars="200" w:firstLine="480"/>
        <w:rPr>
          <w:bCs/>
          <w:sz w:val="24"/>
        </w:rPr>
      </w:pPr>
      <w:r w:rsidRPr="00EB0068">
        <w:rPr>
          <w:bCs/>
          <w:sz w:val="24"/>
        </w:rPr>
        <w:t>H</w:t>
      </w:r>
      <w:r w:rsidRPr="00EB0068">
        <w:rPr>
          <w:rFonts w:hint="eastAsia"/>
          <w:bCs/>
          <w:sz w:val="24"/>
        </w:rPr>
        <w:t>为每日应计提的基金托管费</w:t>
      </w:r>
    </w:p>
    <w:p w14:paraId="348AAA01" w14:textId="77777777" w:rsidR="00B64031" w:rsidRPr="00EB0068" w:rsidRDefault="00B64031" w:rsidP="00B64031">
      <w:pPr>
        <w:spacing w:line="360" w:lineRule="auto"/>
        <w:ind w:firstLineChars="200" w:firstLine="480"/>
        <w:rPr>
          <w:bCs/>
          <w:sz w:val="24"/>
        </w:rPr>
      </w:pPr>
      <w:r w:rsidRPr="00EB0068">
        <w:rPr>
          <w:bCs/>
          <w:sz w:val="24"/>
        </w:rPr>
        <w:t>E</w:t>
      </w:r>
      <w:r w:rsidRPr="00EB0068">
        <w:rPr>
          <w:rFonts w:hint="eastAsia"/>
          <w:bCs/>
          <w:sz w:val="24"/>
        </w:rPr>
        <w:t>为前一日的基金资产净值</w:t>
      </w:r>
    </w:p>
    <w:p w14:paraId="780BDD1A" w14:textId="3256E23B" w:rsidR="00B64031" w:rsidRPr="00EB0068" w:rsidRDefault="00B64031" w:rsidP="00114766">
      <w:pPr>
        <w:spacing w:line="360" w:lineRule="auto"/>
        <w:ind w:firstLineChars="200" w:firstLine="480"/>
        <w:rPr>
          <w:bCs/>
          <w:sz w:val="24"/>
        </w:rPr>
      </w:pPr>
      <w:r w:rsidRPr="00EB0068">
        <w:rPr>
          <w:rFonts w:hint="eastAsia"/>
          <w:bCs/>
          <w:sz w:val="24"/>
        </w:rPr>
        <w:t>基金托管费每日计提，逐日累计至每月月末，按月支付，由托管人根据与管理人核对</w:t>
      </w:r>
      <w:r w:rsidRPr="00EB0068">
        <w:rPr>
          <w:rFonts w:hint="eastAsia"/>
          <w:sz w:val="24"/>
        </w:rPr>
        <w:t>一致的</w:t>
      </w:r>
      <w:r w:rsidRPr="00EB0068">
        <w:rPr>
          <w:rFonts w:hint="eastAsia"/>
          <w:bCs/>
          <w:sz w:val="24"/>
        </w:rPr>
        <w:t>财务数据，自动在月初</w:t>
      </w:r>
      <w:r w:rsidRPr="00EB0068">
        <w:rPr>
          <w:bCs/>
          <w:sz w:val="24"/>
        </w:rPr>
        <w:t>5</w:t>
      </w:r>
      <w:proofErr w:type="gramStart"/>
      <w:r w:rsidRPr="00EB0068">
        <w:rPr>
          <w:rFonts w:hint="eastAsia"/>
          <w:bCs/>
          <w:sz w:val="24"/>
        </w:rPr>
        <w:t>个</w:t>
      </w:r>
      <w:proofErr w:type="gramEnd"/>
      <w:r w:rsidRPr="00EB0068">
        <w:rPr>
          <w:rFonts w:hint="eastAsia"/>
          <w:bCs/>
          <w:sz w:val="24"/>
        </w:rPr>
        <w:t>工作日内、按照指定的账户路径进行资金支付，管理人无需再出具资金划拨指令。若遇法定节假日、公休假或不可抗力等，支付日期顺延。费用自动扣划后，管理人应进行核对，如发现数据不符，及时联系托管人协商解决。</w:t>
      </w:r>
    </w:p>
    <w:p w14:paraId="6F6666B4" w14:textId="77777777" w:rsidR="008816F8" w:rsidRPr="00EB0068" w:rsidRDefault="008816F8" w:rsidP="008816F8">
      <w:pPr>
        <w:spacing w:line="360" w:lineRule="auto"/>
        <w:ind w:firstLineChars="200" w:firstLine="480"/>
        <w:rPr>
          <w:sz w:val="24"/>
        </w:rPr>
      </w:pPr>
      <w:r w:rsidRPr="00EB0068">
        <w:rPr>
          <w:sz w:val="24"/>
        </w:rPr>
        <w:t>3</w:t>
      </w:r>
      <w:r w:rsidRPr="00EB0068">
        <w:rPr>
          <w:rFonts w:hint="eastAsia"/>
          <w:sz w:val="24"/>
        </w:rPr>
        <w:t>、</w:t>
      </w:r>
      <w:r w:rsidRPr="00EB0068">
        <w:rPr>
          <w:sz w:val="24"/>
        </w:rPr>
        <w:t>C</w:t>
      </w:r>
      <w:r w:rsidRPr="00EB0068">
        <w:rPr>
          <w:rFonts w:hint="eastAsia"/>
          <w:sz w:val="24"/>
        </w:rPr>
        <w:t>类份额的销售服务费</w:t>
      </w:r>
    </w:p>
    <w:p w14:paraId="467EFE74" w14:textId="77777777" w:rsidR="008816F8" w:rsidRPr="00EB0068" w:rsidRDefault="008816F8" w:rsidP="008816F8">
      <w:pPr>
        <w:spacing w:line="360" w:lineRule="auto"/>
        <w:ind w:firstLineChars="200" w:firstLine="480"/>
        <w:rPr>
          <w:sz w:val="24"/>
        </w:rPr>
      </w:pPr>
      <w:r w:rsidRPr="00EB0068">
        <w:rPr>
          <w:rFonts w:hint="eastAsia"/>
          <w:sz w:val="24"/>
        </w:rPr>
        <w:t>本基金</w:t>
      </w:r>
      <w:r w:rsidRPr="00EB0068">
        <w:rPr>
          <w:sz w:val="24"/>
        </w:rPr>
        <w:t>A</w:t>
      </w:r>
      <w:r w:rsidRPr="00EB0068">
        <w:rPr>
          <w:rFonts w:hint="eastAsia"/>
          <w:sz w:val="24"/>
        </w:rPr>
        <w:t>类基金份额不收取销售服务费，</w:t>
      </w:r>
      <w:r w:rsidRPr="00EB0068">
        <w:rPr>
          <w:sz w:val="24"/>
        </w:rPr>
        <w:t>C</w:t>
      </w:r>
      <w:r w:rsidRPr="00EB0068">
        <w:rPr>
          <w:rFonts w:hint="eastAsia"/>
          <w:sz w:val="24"/>
        </w:rPr>
        <w:t>类基金份额的销售服务费年费率为</w:t>
      </w:r>
      <w:r w:rsidRPr="00EB0068">
        <w:rPr>
          <w:sz w:val="24"/>
        </w:rPr>
        <w:t>0.40%</w:t>
      </w:r>
      <w:r w:rsidRPr="00EB0068">
        <w:rPr>
          <w:rFonts w:hint="eastAsia"/>
          <w:sz w:val="24"/>
        </w:rPr>
        <w:t>。</w:t>
      </w:r>
    </w:p>
    <w:p w14:paraId="10F473BF" w14:textId="77777777" w:rsidR="008816F8" w:rsidRPr="00EB0068" w:rsidRDefault="008816F8" w:rsidP="008816F8">
      <w:pPr>
        <w:spacing w:line="360" w:lineRule="auto"/>
        <w:ind w:firstLineChars="200" w:firstLine="480"/>
        <w:rPr>
          <w:sz w:val="24"/>
        </w:rPr>
      </w:pPr>
      <w:r w:rsidRPr="00EB0068">
        <w:rPr>
          <w:rFonts w:hint="eastAsia"/>
          <w:sz w:val="24"/>
        </w:rPr>
        <w:t>本基金销售服务费按前一日</w:t>
      </w:r>
      <w:r w:rsidRPr="00EB0068">
        <w:rPr>
          <w:sz w:val="24"/>
        </w:rPr>
        <w:t>C</w:t>
      </w:r>
      <w:r w:rsidRPr="00EB0068">
        <w:rPr>
          <w:rFonts w:hint="eastAsia"/>
          <w:sz w:val="24"/>
        </w:rPr>
        <w:t>类基金资产净值的</w:t>
      </w:r>
      <w:r w:rsidRPr="00EB0068">
        <w:rPr>
          <w:sz w:val="24"/>
        </w:rPr>
        <w:t>0.40%</w:t>
      </w:r>
      <w:r w:rsidRPr="00EB0068">
        <w:rPr>
          <w:rFonts w:hint="eastAsia"/>
          <w:sz w:val="24"/>
        </w:rPr>
        <w:t>年费率计提。计算方法如下：</w:t>
      </w:r>
      <w:r w:rsidRPr="00EB0068">
        <w:rPr>
          <w:sz w:val="24"/>
        </w:rPr>
        <w:t xml:space="preserve"> </w:t>
      </w:r>
    </w:p>
    <w:p w14:paraId="0D09246E" w14:textId="77777777" w:rsidR="008816F8" w:rsidRPr="00EB0068" w:rsidRDefault="008816F8" w:rsidP="008816F8">
      <w:pPr>
        <w:spacing w:line="360" w:lineRule="auto"/>
        <w:ind w:firstLineChars="200" w:firstLine="480"/>
        <w:rPr>
          <w:sz w:val="24"/>
        </w:rPr>
      </w:pPr>
      <w:r w:rsidRPr="00EB0068">
        <w:rPr>
          <w:sz w:val="24"/>
        </w:rPr>
        <w:t>H</w:t>
      </w:r>
      <w:r w:rsidRPr="00EB0068">
        <w:rPr>
          <w:rFonts w:hint="eastAsia"/>
          <w:sz w:val="24"/>
        </w:rPr>
        <w:t>＝</w:t>
      </w:r>
      <w:r w:rsidRPr="00EB0068">
        <w:rPr>
          <w:sz w:val="24"/>
        </w:rPr>
        <w:t>E</w:t>
      </w:r>
      <w:r w:rsidRPr="00EB0068">
        <w:rPr>
          <w:rFonts w:hint="eastAsia"/>
          <w:sz w:val="24"/>
        </w:rPr>
        <w:t>×年销售服务费率÷当年天数</w:t>
      </w:r>
    </w:p>
    <w:p w14:paraId="32C752B9" w14:textId="77777777" w:rsidR="008816F8" w:rsidRPr="00EB0068" w:rsidRDefault="008816F8" w:rsidP="008816F8">
      <w:pPr>
        <w:spacing w:line="360" w:lineRule="auto"/>
        <w:ind w:firstLineChars="200" w:firstLine="480"/>
        <w:rPr>
          <w:sz w:val="24"/>
        </w:rPr>
      </w:pPr>
      <w:r w:rsidRPr="00EB0068">
        <w:rPr>
          <w:sz w:val="24"/>
        </w:rPr>
        <w:t>H</w:t>
      </w:r>
      <w:r w:rsidRPr="00EB0068">
        <w:rPr>
          <w:rFonts w:hint="eastAsia"/>
          <w:sz w:val="24"/>
        </w:rPr>
        <w:t>为</w:t>
      </w:r>
      <w:r w:rsidRPr="00EB0068">
        <w:rPr>
          <w:sz w:val="24"/>
        </w:rPr>
        <w:t>C</w:t>
      </w:r>
      <w:r w:rsidRPr="00EB0068">
        <w:rPr>
          <w:rFonts w:hint="eastAsia"/>
          <w:sz w:val="24"/>
        </w:rPr>
        <w:t>类基金份额每日应计提的销售服务费</w:t>
      </w:r>
    </w:p>
    <w:p w14:paraId="23BD56FB" w14:textId="77777777" w:rsidR="008816F8" w:rsidRPr="00EB0068" w:rsidRDefault="008816F8" w:rsidP="008816F8">
      <w:pPr>
        <w:spacing w:line="360" w:lineRule="auto"/>
        <w:ind w:firstLineChars="200" w:firstLine="480"/>
        <w:rPr>
          <w:sz w:val="24"/>
        </w:rPr>
      </w:pPr>
      <w:r w:rsidRPr="00EB0068">
        <w:rPr>
          <w:sz w:val="24"/>
        </w:rPr>
        <w:t>E</w:t>
      </w:r>
      <w:r w:rsidRPr="00EB0068">
        <w:rPr>
          <w:rFonts w:hint="eastAsia"/>
          <w:sz w:val="24"/>
        </w:rPr>
        <w:t>为</w:t>
      </w:r>
      <w:r w:rsidRPr="00EB0068">
        <w:rPr>
          <w:sz w:val="24"/>
        </w:rPr>
        <w:t>C</w:t>
      </w:r>
      <w:r w:rsidRPr="00EB0068">
        <w:rPr>
          <w:rFonts w:hint="eastAsia"/>
          <w:sz w:val="24"/>
        </w:rPr>
        <w:t>类基金份额前一日基金资产净值</w:t>
      </w:r>
    </w:p>
    <w:p w14:paraId="2AFC2A6D" w14:textId="5579A370" w:rsidR="008816F8" w:rsidRPr="00EB0068" w:rsidRDefault="008816F8" w:rsidP="008816F8">
      <w:pPr>
        <w:spacing w:line="360" w:lineRule="auto"/>
        <w:ind w:firstLineChars="200" w:firstLine="480"/>
        <w:rPr>
          <w:sz w:val="24"/>
        </w:rPr>
      </w:pPr>
      <w:r w:rsidRPr="00EB0068">
        <w:rPr>
          <w:rFonts w:hint="eastAsia"/>
          <w:sz w:val="24"/>
        </w:rPr>
        <w:t>基金销售服务费每日计提，逐日累计至每月月末，按月支付，由托管人根据与管理人核对一致的财务数据，自动在月初</w:t>
      </w:r>
      <w:r w:rsidRPr="00EB0068">
        <w:rPr>
          <w:sz w:val="24"/>
        </w:rPr>
        <w:t>5</w:t>
      </w:r>
      <w:proofErr w:type="gramStart"/>
      <w:r w:rsidRPr="00EB0068">
        <w:rPr>
          <w:rFonts w:hint="eastAsia"/>
          <w:sz w:val="24"/>
        </w:rPr>
        <w:t>个</w:t>
      </w:r>
      <w:proofErr w:type="gramEnd"/>
      <w:r w:rsidRPr="00EB0068">
        <w:rPr>
          <w:rFonts w:hint="eastAsia"/>
          <w:sz w:val="24"/>
        </w:rPr>
        <w:t>工作日内、按照指定的账户路径进行资金支付，管理人无需再出具资金划拨指令。若遇法定节假日、</w:t>
      </w:r>
      <w:r w:rsidR="00864A56" w:rsidRPr="00EB0068">
        <w:rPr>
          <w:rFonts w:hint="eastAsia"/>
          <w:sz w:val="24"/>
        </w:rPr>
        <w:t>公休假或不可抗力</w:t>
      </w:r>
      <w:r w:rsidRPr="00EB0068">
        <w:rPr>
          <w:rFonts w:hint="eastAsia"/>
          <w:sz w:val="24"/>
        </w:rPr>
        <w:t>等，支付日期顺延。费用自动扣划后，管理人应进行核对，如发现数据不符，及时联系托管人协商解决。</w:t>
      </w:r>
    </w:p>
    <w:p w14:paraId="0A93A100" w14:textId="0861CCD8" w:rsidR="003B03E0" w:rsidRPr="00EB0068" w:rsidRDefault="00EF7383" w:rsidP="008816F8">
      <w:pPr>
        <w:spacing w:line="360" w:lineRule="auto"/>
        <w:ind w:firstLineChars="200" w:firstLine="480"/>
        <w:rPr>
          <w:sz w:val="24"/>
        </w:rPr>
      </w:pPr>
      <w:r w:rsidRPr="00EB0068">
        <w:rPr>
          <w:rFonts w:hint="eastAsia"/>
          <w:sz w:val="24"/>
        </w:rPr>
        <w:t>五、基金财产的投资方向和投资限制</w:t>
      </w:r>
    </w:p>
    <w:p w14:paraId="5C942A7B" w14:textId="77777777" w:rsidR="003B03E0" w:rsidRPr="00EB0068" w:rsidRDefault="00EF7383">
      <w:pPr>
        <w:spacing w:line="360" w:lineRule="auto"/>
        <w:ind w:firstLineChars="200" w:firstLine="480"/>
        <w:rPr>
          <w:bCs/>
          <w:sz w:val="24"/>
        </w:rPr>
      </w:pPr>
      <w:r w:rsidRPr="00EB0068">
        <w:rPr>
          <w:rFonts w:hint="eastAsia"/>
          <w:sz w:val="24"/>
        </w:rPr>
        <w:t>（一）</w:t>
      </w:r>
      <w:r w:rsidRPr="00EB0068">
        <w:rPr>
          <w:rFonts w:hint="eastAsia"/>
          <w:bCs/>
          <w:sz w:val="24"/>
        </w:rPr>
        <w:t>投资范围</w:t>
      </w:r>
    </w:p>
    <w:p w14:paraId="795217E8" w14:textId="77777777" w:rsidR="00B64031" w:rsidRPr="00EB0068" w:rsidRDefault="00B64031" w:rsidP="00B64031">
      <w:pPr>
        <w:spacing w:line="360" w:lineRule="auto"/>
        <w:ind w:firstLineChars="200" w:firstLine="480"/>
        <w:rPr>
          <w:bCs/>
          <w:sz w:val="24"/>
        </w:rPr>
      </w:pPr>
      <w:r w:rsidRPr="00EB0068">
        <w:rPr>
          <w:rFonts w:hint="eastAsia"/>
          <w:bCs/>
          <w:sz w:val="24"/>
        </w:rPr>
        <w:t>本基金的投资范围主要为具有良好流动性的金融工具，包括依法发行或上市的股票（包括中小板、创业板及其他经中国证监会核准或注册上市的股票或港股</w:t>
      </w:r>
      <w:proofErr w:type="gramStart"/>
      <w:r w:rsidRPr="00EB0068">
        <w:rPr>
          <w:rFonts w:hint="eastAsia"/>
          <w:bCs/>
          <w:sz w:val="24"/>
        </w:rPr>
        <w:t>通机制</w:t>
      </w:r>
      <w:proofErr w:type="gramEnd"/>
      <w:r w:rsidRPr="00EB0068">
        <w:rPr>
          <w:rFonts w:hint="eastAsia"/>
          <w:bCs/>
          <w:sz w:val="24"/>
        </w:rPr>
        <w:t>下允许投资的香港联合交易所上市的股票（以下简称“港股通标的股票”））、债券（包括国债、金融债、企业债、公司债、地方政府债、政府支持机构债券、可转换债券（含分离交易可转债</w:t>
      </w:r>
      <w:proofErr w:type="gramStart"/>
      <w:r w:rsidRPr="00EB0068">
        <w:rPr>
          <w:rFonts w:hint="eastAsia"/>
          <w:bCs/>
          <w:sz w:val="24"/>
        </w:rPr>
        <w:t>的纯债部分</w:t>
      </w:r>
      <w:proofErr w:type="gramEnd"/>
      <w:r w:rsidRPr="00EB0068">
        <w:rPr>
          <w:rFonts w:hint="eastAsia"/>
          <w:bCs/>
          <w:sz w:val="24"/>
        </w:rPr>
        <w:t>）、可交换债、央行票据、中期票据、短期融资</w:t>
      </w:r>
      <w:proofErr w:type="gramStart"/>
      <w:r w:rsidRPr="00EB0068">
        <w:rPr>
          <w:rFonts w:hint="eastAsia"/>
          <w:bCs/>
          <w:sz w:val="24"/>
        </w:rPr>
        <w:t>券</w:t>
      </w:r>
      <w:proofErr w:type="gramEnd"/>
      <w:r w:rsidRPr="00EB0068">
        <w:rPr>
          <w:rFonts w:hint="eastAsia"/>
          <w:bCs/>
          <w:sz w:val="24"/>
        </w:rPr>
        <w:t>、超短期融资</w:t>
      </w:r>
      <w:proofErr w:type="gramStart"/>
      <w:r w:rsidRPr="00EB0068">
        <w:rPr>
          <w:rFonts w:hint="eastAsia"/>
          <w:bCs/>
          <w:sz w:val="24"/>
        </w:rPr>
        <w:t>券</w:t>
      </w:r>
      <w:proofErr w:type="gramEnd"/>
      <w:r w:rsidRPr="00EB0068">
        <w:rPr>
          <w:rFonts w:hint="eastAsia"/>
          <w:bCs/>
          <w:sz w:val="24"/>
        </w:rPr>
        <w:t>、次级债等）、金融衍生品（股指期货、股票期权、国债期货）、资产支持证券、债券回购、银行存款、同业存单、货币市场工具及法律法规或中国证监会允许基金投资的其他金融工具（但须符合中国证监会相关规定）。</w:t>
      </w:r>
    </w:p>
    <w:p w14:paraId="5D6C2999" w14:textId="48D39C64" w:rsidR="00B64031" w:rsidRPr="00EB0068" w:rsidRDefault="00B64031" w:rsidP="00B64031">
      <w:pPr>
        <w:spacing w:line="360" w:lineRule="auto"/>
        <w:ind w:firstLineChars="200" w:firstLine="480"/>
        <w:rPr>
          <w:bCs/>
          <w:sz w:val="24"/>
        </w:rPr>
      </w:pPr>
      <w:r w:rsidRPr="00EB0068">
        <w:rPr>
          <w:rFonts w:hint="eastAsia"/>
          <w:bCs/>
          <w:sz w:val="24"/>
        </w:rPr>
        <w:t>本基金可根据相关法律法规和基金合同的约定参与融资，亦可在封闭期内参与转融通证券出借业务和通过战略配售的方式进行股票投资。</w:t>
      </w:r>
      <w:r w:rsidRPr="00EB0068">
        <w:rPr>
          <w:bCs/>
          <w:sz w:val="24"/>
        </w:rPr>
        <w:t xml:space="preserve"> </w:t>
      </w:r>
    </w:p>
    <w:p w14:paraId="1984B86A" w14:textId="77777777" w:rsidR="00B64031" w:rsidRPr="00EB0068" w:rsidRDefault="00B64031" w:rsidP="00B64031">
      <w:pPr>
        <w:spacing w:line="360" w:lineRule="auto"/>
        <w:ind w:firstLineChars="200" w:firstLine="480"/>
        <w:rPr>
          <w:bCs/>
          <w:sz w:val="24"/>
        </w:rPr>
      </w:pPr>
      <w:r w:rsidRPr="00EB0068">
        <w:rPr>
          <w:rFonts w:hint="eastAsia"/>
          <w:bCs/>
          <w:sz w:val="24"/>
        </w:rPr>
        <w:t>如法律法规或中国证监会以后允许基金投资其他品种，本基金管理人在履行适当程序后，可以将其纳入本基金的投资范围。</w:t>
      </w:r>
    </w:p>
    <w:p w14:paraId="0400C838" w14:textId="77777777" w:rsidR="00E2543B" w:rsidRDefault="00E2543B">
      <w:pPr>
        <w:spacing w:line="360" w:lineRule="auto"/>
        <w:ind w:firstLineChars="200" w:firstLine="480"/>
        <w:rPr>
          <w:bCs/>
          <w:sz w:val="24"/>
        </w:rPr>
      </w:pPr>
      <w:r w:rsidRPr="00E2543B">
        <w:rPr>
          <w:rFonts w:hint="eastAsia"/>
          <w:bCs/>
          <w:sz w:val="24"/>
        </w:rPr>
        <w:t>本基金的投资组合比例为：在封闭运作期内，投资股票资产占基金资产的比例为</w:t>
      </w:r>
      <w:r w:rsidRPr="00E2543B">
        <w:rPr>
          <w:rFonts w:hint="eastAsia"/>
          <w:bCs/>
          <w:sz w:val="24"/>
        </w:rPr>
        <w:t>60%</w:t>
      </w:r>
      <w:r w:rsidRPr="00E2543B">
        <w:rPr>
          <w:rFonts w:hint="eastAsia"/>
          <w:bCs/>
          <w:sz w:val="24"/>
        </w:rPr>
        <w:t>—</w:t>
      </w:r>
      <w:r w:rsidRPr="00E2543B">
        <w:rPr>
          <w:rFonts w:hint="eastAsia"/>
          <w:bCs/>
          <w:sz w:val="24"/>
        </w:rPr>
        <w:t>100%</w:t>
      </w:r>
      <w:r w:rsidRPr="00E2543B">
        <w:rPr>
          <w:rFonts w:hint="eastAsia"/>
          <w:bCs/>
          <w:sz w:val="24"/>
        </w:rPr>
        <w:t>，其中投资于本基金定义的“数字经济”相关上市公司股票不低于非现金基金资产的</w:t>
      </w:r>
      <w:r w:rsidRPr="00E2543B">
        <w:rPr>
          <w:rFonts w:hint="eastAsia"/>
          <w:bCs/>
          <w:sz w:val="24"/>
        </w:rPr>
        <w:t>80%</w:t>
      </w:r>
      <w:r w:rsidRPr="00E2543B">
        <w:rPr>
          <w:rFonts w:hint="eastAsia"/>
          <w:bCs/>
          <w:sz w:val="24"/>
        </w:rPr>
        <w:t>，港股通标的股票的投资比例为股票资产的</w:t>
      </w:r>
      <w:r w:rsidRPr="00E2543B">
        <w:rPr>
          <w:rFonts w:hint="eastAsia"/>
          <w:bCs/>
          <w:sz w:val="24"/>
        </w:rPr>
        <w:t>0%-50%</w:t>
      </w:r>
      <w:r w:rsidRPr="00E2543B">
        <w:rPr>
          <w:rFonts w:hint="eastAsia"/>
          <w:bCs/>
          <w:sz w:val="24"/>
        </w:rPr>
        <w:t>，封闭运作期到期前两个月不受前述比例限制；在封闭运作期内，每个交易日日终在扣除股指期货合约、股票期权合约、国债期货合约需缴纳的交易保证金后，应当保持不低于交易保证金一倍的现金；封闭期届满转为开放式运作后，本基金的股票资产占基金资产的</w:t>
      </w:r>
      <w:r w:rsidRPr="00E2543B">
        <w:rPr>
          <w:rFonts w:hint="eastAsia"/>
          <w:bCs/>
          <w:sz w:val="24"/>
        </w:rPr>
        <w:t>60%-95%</w:t>
      </w:r>
      <w:r w:rsidRPr="00E2543B">
        <w:rPr>
          <w:rFonts w:hint="eastAsia"/>
          <w:bCs/>
          <w:sz w:val="24"/>
        </w:rPr>
        <w:t>，其中投资于本基金定义的“数字经济”相关上市公司股票不低于非现金基金资产的</w:t>
      </w:r>
      <w:r w:rsidRPr="00E2543B">
        <w:rPr>
          <w:rFonts w:hint="eastAsia"/>
          <w:bCs/>
          <w:sz w:val="24"/>
        </w:rPr>
        <w:t>80%</w:t>
      </w:r>
      <w:r w:rsidRPr="00E2543B">
        <w:rPr>
          <w:rFonts w:hint="eastAsia"/>
          <w:bCs/>
          <w:sz w:val="24"/>
        </w:rPr>
        <w:t>，港股通标的股票的投资比例为股票资产的</w:t>
      </w:r>
      <w:r w:rsidRPr="00E2543B">
        <w:rPr>
          <w:rFonts w:hint="eastAsia"/>
          <w:bCs/>
          <w:sz w:val="24"/>
        </w:rPr>
        <w:t>0%-50%</w:t>
      </w:r>
      <w:r w:rsidRPr="00E2543B">
        <w:rPr>
          <w:rFonts w:hint="eastAsia"/>
          <w:bCs/>
          <w:sz w:val="24"/>
        </w:rPr>
        <w:t>，但封闭运作期到期后的两个月内不受前述比例限制；每个交易日日终在扣除股指期货合约、股票期权合约、国债期货合约所需缴纳的交易保证金后，现金或到期日在一年以内的政府债券不低于基金资产净值的</w:t>
      </w:r>
      <w:r w:rsidRPr="00E2543B">
        <w:rPr>
          <w:rFonts w:hint="eastAsia"/>
          <w:bCs/>
          <w:sz w:val="24"/>
        </w:rPr>
        <w:t>5%</w:t>
      </w:r>
      <w:r w:rsidRPr="00E2543B">
        <w:rPr>
          <w:rFonts w:hint="eastAsia"/>
          <w:bCs/>
          <w:sz w:val="24"/>
        </w:rPr>
        <w:t>。前述现金不包括结算备付金、存出保证金、应收申购款等。</w:t>
      </w:r>
    </w:p>
    <w:p w14:paraId="3680EEEB" w14:textId="77777777" w:rsidR="00B64031" w:rsidRPr="00EB0068" w:rsidRDefault="00B64031">
      <w:pPr>
        <w:spacing w:line="360" w:lineRule="auto"/>
        <w:ind w:firstLineChars="200" w:firstLine="480"/>
        <w:rPr>
          <w:bCs/>
          <w:sz w:val="24"/>
        </w:rPr>
      </w:pPr>
      <w:proofErr w:type="gramStart"/>
      <w:r w:rsidRPr="00EB0068">
        <w:rPr>
          <w:rFonts w:hint="eastAsia"/>
          <w:bCs/>
          <w:sz w:val="24"/>
        </w:rPr>
        <w:t>若法律</w:t>
      </w:r>
      <w:proofErr w:type="gramEnd"/>
      <w:r w:rsidRPr="00EB0068">
        <w:rPr>
          <w:rFonts w:hint="eastAsia"/>
          <w:bCs/>
          <w:sz w:val="24"/>
        </w:rPr>
        <w:t>法规的相关规定发生变更或监管机构允许，本基金管理人在履行适当程序后，可对上述资产配置比例进行调整。</w:t>
      </w:r>
    </w:p>
    <w:p w14:paraId="0E94D7F5" w14:textId="77777777" w:rsidR="003B03E0" w:rsidRPr="00EB0068" w:rsidRDefault="00EF7383">
      <w:pPr>
        <w:spacing w:line="360" w:lineRule="auto"/>
        <w:ind w:firstLineChars="200" w:firstLine="480"/>
        <w:rPr>
          <w:sz w:val="24"/>
        </w:rPr>
      </w:pPr>
      <w:r w:rsidRPr="00EB0068">
        <w:rPr>
          <w:rFonts w:hint="eastAsia"/>
          <w:sz w:val="24"/>
        </w:rPr>
        <w:t>（二）投资限制</w:t>
      </w:r>
    </w:p>
    <w:p w14:paraId="29FF7B2E" w14:textId="77777777" w:rsidR="00B64031" w:rsidRPr="00EB0068" w:rsidRDefault="00B64031" w:rsidP="00B64031">
      <w:pPr>
        <w:spacing w:line="360" w:lineRule="auto"/>
        <w:ind w:firstLineChars="200" w:firstLine="480"/>
        <w:rPr>
          <w:bCs/>
          <w:sz w:val="24"/>
        </w:rPr>
      </w:pPr>
      <w:r w:rsidRPr="00EB0068">
        <w:rPr>
          <w:bCs/>
          <w:sz w:val="24"/>
        </w:rPr>
        <w:t>1</w:t>
      </w:r>
      <w:r w:rsidRPr="00EB0068">
        <w:rPr>
          <w:rFonts w:hint="eastAsia"/>
          <w:bCs/>
          <w:sz w:val="24"/>
        </w:rPr>
        <w:t>、组合限制</w:t>
      </w:r>
    </w:p>
    <w:p w14:paraId="49256A41" w14:textId="77777777" w:rsidR="00B64031" w:rsidRPr="00EB0068" w:rsidRDefault="00B64031" w:rsidP="00B64031">
      <w:pPr>
        <w:spacing w:line="360" w:lineRule="auto"/>
        <w:ind w:firstLineChars="200" w:firstLine="480"/>
        <w:rPr>
          <w:bCs/>
          <w:sz w:val="24"/>
        </w:rPr>
      </w:pPr>
      <w:r w:rsidRPr="00EB0068">
        <w:rPr>
          <w:rFonts w:hint="eastAsia"/>
          <w:bCs/>
          <w:sz w:val="24"/>
        </w:rPr>
        <w:t>基金的投资组合应遵循以下限制：</w:t>
      </w:r>
    </w:p>
    <w:p w14:paraId="0CD69E9E" w14:textId="77777777" w:rsidR="00362410" w:rsidRDefault="00362410" w:rsidP="00114766">
      <w:pPr>
        <w:spacing w:line="360" w:lineRule="auto"/>
        <w:ind w:firstLineChars="200" w:firstLine="480"/>
        <w:rPr>
          <w:bCs/>
          <w:sz w:val="24"/>
        </w:rPr>
      </w:pPr>
      <w:r w:rsidRPr="00362410">
        <w:rPr>
          <w:rFonts w:hint="eastAsia"/>
          <w:bCs/>
          <w:sz w:val="24"/>
        </w:rPr>
        <w:t>（</w:t>
      </w:r>
      <w:r w:rsidRPr="00362410">
        <w:rPr>
          <w:rFonts w:hint="eastAsia"/>
          <w:bCs/>
          <w:sz w:val="24"/>
        </w:rPr>
        <w:t>1</w:t>
      </w:r>
      <w:r w:rsidRPr="00362410">
        <w:rPr>
          <w:rFonts w:hint="eastAsia"/>
          <w:bCs/>
          <w:sz w:val="24"/>
        </w:rPr>
        <w:t>）在封闭运作期内，本基金的股票投资比例为基金资产的</w:t>
      </w:r>
      <w:r w:rsidRPr="00362410">
        <w:rPr>
          <w:rFonts w:hint="eastAsia"/>
          <w:bCs/>
          <w:sz w:val="24"/>
        </w:rPr>
        <w:t>60%</w:t>
      </w:r>
      <w:r w:rsidRPr="00362410">
        <w:rPr>
          <w:rFonts w:hint="eastAsia"/>
          <w:bCs/>
          <w:sz w:val="24"/>
        </w:rPr>
        <w:t>—</w:t>
      </w:r>
      <w:r w:rsidRPr="00362410">
        <w:rPr>
          <w:rFonts w:hint="eastAsia"/>
          <w:bCs/>
          <w:sz w:val="24"/>
        </w:rPr>
        <w:t>100%</w:t>
      </w:r>
      <w:r w:rsidRPr="00362410">
        <w:rPr>
          <w:rFonts w:hint="eastAsia"/>
          <w:bCs/>
          <w:sz w:val="24"/>
        </w:rPr>
        <w:t>，其中投资于本基金所界定的“数字经济”相关上市公司股票的比例不低于非现金基金资产的</w:t>
      </w:r>
      <w:r w:rsidRPr="00362410">
        <w:rPr>
          <w:rFonts w:hint="eastAsia"/>
          <w:bCs/>
          <w:sz w:val="24"/>
        </w:rPr>
        <w:t>80%</w:t>
      </w:r>
      <w:r w:rsidRPr="00362410">
        <w:rPr>
          <w:rFonts w:hint="eastAsia"/>
          <w:bCs/>
          <w:sz w:val="24"/>
        </w:rPr>
        <w:t>，港股通标的股票的投资比例为股票资产的</w:t>
      </w:r>
      <w:r w:rsidRPr="00362410">
        <w:rPr>
          <w:rFonts w:hint="eastAsia"/>
          <w:bCs/>
          <w:sz w:val="24"/>
        </w:rPr>
        <w:t>0%-50%</w:t>
      </w:r>
      <w:r w:rsidRPr="00362410">
        <w:rPr>
          <w:rFonts w:hint="eastAsia"/>
          <w:bCs/>
          <w:sz w:val="24"/>
        </w:rPr>
        <w:t>，封闭运作期到期前两个月不受前述比例限制；封闭期届满转为开放式运作后，本基金的股票资产占基金资产的</w:t>
      </w:r>
      <w:r w:rsidRPr="00362410">
        <w:rPr>
          <w:rFonts w:hint="eastAsia"/>
          <w:bCs/>
          <w:sz w:val="24"/>
        </w:rPr>
        <w:t>60%-95%</w:t>
      </w:r>
      <w:r w:rsidRPr="00362410">
        <w:rPr>
          <w:rFonts w:hint="eastAsia"/>
          <w:bCs/>
          <w:sz w:val="24"/>
        </w:rPr>
        <w:t>，其中投资于本基金所界定的“数字经济”相关上市公司股票的比例不低于非现金基金资产的</w:t>
      </w:r>
      <w:r w:rsidRPr="00362410">
        <w:rPr>
          <w:rFonts w:hint="eastAsia"/>
          <w:bCs/>
          <w:sz w:val="24"/>
        </w:rPr>
        <w:t>80%</w:t>
      </w:r>
      <w:r w:rsidRPr="00362410">
        <w:rPr>
          <w:rFonts w:hint="eastAsia"/>
          <w:bCs/>
          <w:sz w:val="24"/>
        </w:rPr>
        <w:t>，港股通标的股票的投资比例为股票资产的</w:t>
      </w:r>
      <w:r w:rsidRPr="00362410">
        <w:rPr>
          <w:rFonts w:hint="eastAsia"/>
          <w:bCs/>
          <w:sz w:val="24"/>
        </w:rPr>
        <w:t>0-50%</w:t>
      </w:r>
      <w:r w:rsidRPr="00362410">
        <w:rPr>
          <w:rFonts w:hint="eastAsia"/>
          <w:bCs/>
          <w:sz w:val="24"/>
        </w:rPr>
        <w:t>，封闭运作期到期后的两个月内不受前述比例限制；</w:t>
      </w:r>
    </w:p>
    <w:p w14:paraId="4A468F28" w14:textId="18AFFA09" w:rsidR="00114766" w:rsidRPr="00EB0068" w:rsidRDefault="00114766" w:rsidP="00114766">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在封闭运作期内，每个交易日日终在扣除股指期货合约、股票期权合约、国债期货合约需缴纳的交易保证金后，应当保持不低于交易保证金一倍的现金；本基金封闭期届满转换为开放式运作后，每个交易日日终在扣除股指期货合约、股票期权合约、国债期货合约需缴纳的交易保证金后，保持不低于基金资产净值</w:t>
      </w:r>
      <w:r w:rsidRPr="00EB0068">
        <w:rPr>
          <w:bCs/>
          <w:sz w:val="24"/>
        </w:rPr>
        <w:t>5</w:t>
      </w:r>
      <w:r w:rsidRPr="00EB0068">
        <w:rPr>
          <w:rFonts w:hint="eastAsia"/>
          <w:bCs/>
          <w:sz w:val="24"/>
        </w:rPr>
        <w:t>％的现金或者到期日在一年以内的政府债券；</w:t>
      </w:r>
      <w:r w:rsidRPr="00EB0068">
        <w:rPr>
          <w:bCs/>
          <w:sz w:val="24"/>
        </w:rPr>
        <w:t xml:space="preserve"> </w:t>
      </w:r>
      <w:r w:rsidRPr="00EB0068">
        <w:rPr>
          <w:rFonts w:hint="eastAsia"/>
          <w:bCs/>
          <w:sz w:val="24"/>
        </w:rPr>
        <w:t>前述现金不包括结算备付金、存出保证金、应收申购款等；</w:t>
      </w:r>
    </w:p>
    <w:p w14:paraId="5797BE6E" w14:textId="77777777"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）本基金持有一家公司发行的证券，其市值（若同时持有一家公司发行的</w:t>
      </w:r>
      <w:r w:rsidRPr="00EB0068">
        <w:rPr>
          <w:bCs/>
          <w:sz w:val="24"/>
        </w:rPr>
        <w:t>A</w:t>
      </w:r>
      <w:r w:rsidRPr="00EB0068">
        <w:rPr>
          <w:rFonts w:hint="eastAsia"/>
          <w:bCs/>
          <w:sz w:val="24"/>
        </w:rPr>
        <w:t>股和</w:t>
      </w:r>
      <w:r w:rsidRPr="00EB0068">
        <w:rPr>
          <w:bCs/>
          <w:sz w:val="24"/>
        </w:rPr>
        <w:t>H</w:t>
      </w:r>
      <w:r w:rsidRPr="00EB0068">
        <w:rPr>
          <w:rFonts w:hint="eastAsia"/>
          <w:bCs/>
          <w:sz w:val="24"/>
        </w:rPr>
        <w:t>股，则为</w:t>
      </w:r>
      <w:r w:rsidRPr="00EB0068">
        <w:rPr>
          <w:bCs/>
          <w:sz w:val="24"/>
        </w:rPr>
        <w:t>A</w:t>
      </w:r>
      <w:r w:rsidRPr="00EB0068">
        <w:rPr>
          <w:rFonts w:hint="eastAsia"/>
          <w:bCs/>
          <w:sz w:val="24"/>
        </w:rPr>
        <w:t>股与</w:t>
      </w:r>
      <w:r w:rsidRPr="00EB0068">
        <w:rPr>
          <w:bCs/>
          <w:sz w:val="24"/>
        </w:rPr>
        <w:t>H</w:t>
      </w:r>
      <w:r w:rsidRPr="00EB0068">
        <w:rPr>
          <w:rFonts w:hint="eastAsia"/>
          <w:bCs/>
          <w:sz w:val="24"/>
        </w:rPr>
        <w:t>股合计市值）不超过基金资产净值的</w:t>
      </w:r>
      <w:r w:rsidRPr="00EB0068">
        <w:rPr>
          <w:bCs/>
          <w:sz w:val="24"/>
        </w:rPr>
        <w:t>10</w:t>
      </w:r>
      <w:r w:rsidRPr="00EB0068">
        <w:rPr>
          <w:rFonts w:hint="eastAsia"/>
          <w:bCs/>
          <w:sz w:val="24"/>
        </w:rPr>
        <w:t>％；</w:t>
      </w:r>
    </w:p>
    <w:p w14:paraId="73717593" w14:textId="77777777"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）本基金管理人管理的全部基金持有一家公司发行的证券，不超过该证券（若同时持有一家公司发行的</w:t>
      </w:r>
      <w:r w:rsidRPr="00EB0068">
        <w:rPr>
          <w:bCs/>
          <w:sz w:val="24"/>
        </w:rPr>
        <w:t>A</w:t>
      </w:r>
      <w:r w:rsidRPr="00EB0068">
        <w:rPr>
          <w:rFonts w:hint="eastAsia"/>
          <w:bCs/>
          <w:sz w:val="24"/>
        </w:rPr>
        <w:t>股和</w:t>
      </w:r>
      <w:r w:rsidRPr="00EB0068">
        <w:rPr>
          <w:bCs/>
          <w:sz w:val="24"/>
        </w:rPr>
        <w:t>H</w:t>
      </w:r>
      <w:r w:rsidRPr="00EB0068">
        <w:rPr>
          <w:rFonts w:hint="eastAsia"/>
          <w:bCs/>
          <w:sz w:val="24"/>
        </w:rPr>
        <w:t>股，则为</w:t>
      </w:r>
      <w:r w:rsidRPr="00EB0068">
        <w:rPr>
          <w:bCs/>
          <w:sz w:val="24"/>
        </w:rPr>
        <w:t>A</w:t>
      </w:r>
      <w:r w:rsidRPr="00EB0068">
        <w:rPr>
          <w:rFonts w:hint="eastAsia"/>
          <w:bCs/>
          <w:sz w:val="24"/>
        </w:rPr>
        <w:t>股与</w:t>
      </w:r>
      <w:r w:rsidRPr="00EB0068">
        <w:rPr>
          <w:bCs/>
          <w:sz w:val="24"/>
        </w:rPr>
        <w:t>H</w:t>
      </w:r>
      <w:r w:rsidRPr="00EB0068">
        <w:rPr>
          <w:rFonts w:hint="eastAsia"/>
          <w:bCs/>
          <w:sz w:val="24"/>
        </w:rPr>
        <w:t>股合计）的</w:t>
      </w:r>
      <w:r w:rsidRPr="00EB0068">
        <w:rPr>
          <w:bCs/>
          <w:sz w:val="24"/>
        </w:rPr>
        <w:t>10</w:t>
      </w:r>
      <w:r w:rsidRPr="00EB0068">
        <w:rPr>
          <w:rFonts w:hint="eastAsia"/>
          <w:bCs/>
          <w:sz w:val="24"/>
        </w:rPr>
        <w:t>％；</w:t>
      </w:r>
    </w:p>
    <w:p w14:paraId="62B86CA8" w14:textId="77777777"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5</w:t>
      </w:r>
      <w:r w:rsidRPr="00EB0068">
        <w:rPr>
          <w:rFonts w:hint="eastAsia"/>
          <w:bCs/>
          <w:sz w:val="24"/>
        </w:rPr>
        <w:t>）本基金投资于同一原始权益人的各类资产支持证券的比例，不得超过基金资产净值的</w:t>
      </w:r>
      <w:r w:rsidRPr="00EB0068">
        <w:rPr>
          <w:bCs/>
          <w:sz w:val="24"/>
        </w:rPr>
        <w:t>10</w:t>
      </w:r>
      <w:r w:rsidRPr="00EB0068">
        <w:rPr>
          <w:rFonts w:hint="eastAsia"/>
          <w:bCs/>
          <w:sz w:val="24"/>
        </w:rPr>
        <w:t>％；</w:t>
      </w:r>
    </w:p>
    <w:p w14:paraId="582D445E" w14:textId="77777777"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6</w:t>
      </w:r>
      <w:r w:rsidRPr="00EB0068">
        <w:rPr>
          <w:rFonts w:hint="eastAsia"/>
          <w:bCs/>
          <w:sz w:val="24"/>
        </w:rPr>
        <w:t>）本基金持有的全部资产支持证券，其市值不得超过基金资产净值的</w:t>
      </w:r>
      <w:r w:rsidRPr="00EB0068">
        <w:rPr>
          <w:bCs/>
          <w:sz w:val="24"/>
        </w:rPr>
        <w:t>20</w:t>
      </w:r>
      <w:r w:rsidRPr="00EB0068">
        <w:rPr>
          <w:rFonts w:hint="eastAsia"/>
          <w:bCs/>
          <w:sz w:val="24"/>
        </w:rPr>
        <w:t>％；</w:t>
      </w:r>
    </w:p>
    <w:p w14:paraId="5BA4B418" w14:textId="77777777"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7</w:t>
      </w:r>
      <w:r w:rsidRPr="00EB0068">
        <w:rPr>
          <w:rFonts w:hint="eastAsia"/>
          <w:bCs/>
          <w:sz w:val="24"/>
        </w:rPr>
        <w:t>）本基金持有的同一</w:t>
      </w:r>
      <w:r w:rsidRPr="00EB0068">
        <w:rPr>
          <w:bCs/>
          <w:sz w:val="24"/>
        </w:rPr>
        <w:t>(</w:t>
      </w:r>
      <w:r w:rsidRPr="00EB0068">
        <w:rPr>
          <w:rFonts w:hint="eastAsia"/>
          <w:bCs/>
          <w:sz w:val="24"/>
        </w:rPr>
        <w:t>指同一信用级别</w:t>
      </w:r>
      <w:r w:rsidRPr="00EB0068">
        <w:rPr>
          <w:bCs/>
          <w:sz w:val="24"/>
        </w:rPr>
        <w:t>)</w:t>
      </w:r>
      <w:r w:rsidRPr="00EB0068">
        <w:rPr>
          <w:rFonts w:hint="eastAsia"/>
          <w:bCs/>
          <w:sz w:val="24"/>
        </w:rPr>
        <w:t>资产支持证券的比例，不得超过该资产支持证券规模的</w:t>
      </w:r>
      <w:r w:rsidRPr="00EB0068">
        <w:rPr>
          <w:bCs/>
          <w:sz w:val="24"/>
        </w:rPr>
        <w:t>10</w:t>
      </w:r>
      <w:r w:rsidRPr="00EB0068">
        <w:rPr>
          <w:rFonts w:hint="eastAsia"/>
          <w:bCs/>
          <w:sz w:val="24"/>
        </w:rPr>
        <w:t>％；</w:t>
      </w:r>
    </w:p>
    <w:p w14:paraId="589DF6C7" w14:textId="77777777"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8</w:t>
      </w:r>
      <w:r w:rsidRPr="00EB0068">
        <w:rPr>
          <w:rFonts w:hint="eastAsia"/>
          <w:bCs/>
          <w:sz w:val="24"/>
        </w:rPr>
        <w:t>）本基金管理人管理的全部基金投资于同一原始权益人的各类资产支持证券，不得超过其各类资产支持证券合计规模的</w:t>
      </w:r>
      <w:r w:rsidRPr="00EB0068">
        <w:rPr>
          <w:bCs/>
          <w:sz w:val="24"/>
        </w:rPr>
        <w:t>10</w:t>
      </w:r>
      <w:r w:rsidRPr="00EB0068">
        <w:rPr>
          <w:rFonts w:hint="eastAsia"/>
          <w:bCs/>
          <w:sz w:val="24"/>
        </w:rPr>
        <w:t>％；</w:t>
      </w:r>
    </w:p>
    <w:p w14:paraId="0B207324" w14:textId="7D64E487" w:rsidR="00B64031" w:rsidRPr="00EB0068" w:rsidRDefault="00B64031" w:rsidP="00B64031">
      <w:pPr>
        <w:spacing w:line="360" w:lineRule="auto"/>
        <w:ind w:firstLineChars="200" w:firstLine="480"/>
        <w:rPr>
          <w:bCs/>
          <w:sz w:val="24"/>
        </w:rPr>
      </w:pPr>
      <w:r w:rsidRPr="00EB0068">
        <w:rPr>
          <w:rFonts w:hint="eastAsia"/>
          <w:bCs/>
          <w:sz w:val="24"/>
        </w:rPr>
        <w:t>（</w:t>
      </w:r>
      <w:r w:rsidR="00114766" w:rsidRPr="00EB0068">
        <w:rPr>
          <w:bCs/>
          <w:sz w:val="24"/>
        </w:rPr>
        <w:t>9</w:t>
      </w:r>
      <w:r w:rsidRPr="00EB0068">
        <w:rPr>
          <w:rFonts w:hint="eastAsia"/>
          <w:bCs/>
          <w:sz w:val="24"/>
        </w:rPr>
        <w:t>）本基金应投资于信用级别评级为</w:t>
      </w:r>
      <w:r w:rsidRPr="00EB0068">
        <w:rPr>
          <w:bCs/>
          <w:sz w:val="24"/>
        </w:rPr>
        <w:t>BBB</w:t>
      </w:r>
      <w:r w:rsidRPr="00EB0068">
        <w:rPr>
          <w:rFonts w:hint="eastAsia"/>
          <w:bCs/>
          <w:sz w:val="24"/>
        </w:rPr>
        <w:t>以上</w:t>
      </w:r>
      <w:r w:rsidRPr="00EB0068">
        <w:rPr>
          <w:bCs/>
          <w:sz w:val="24"/>
        </w:rPr>
        <w:t>(</w:t>
      </w:r>
      <w:r w:rsidRPr="00EB0068">
        <w:rPr>
          <w:rFonts w:hint="eastAsia"/>
          <w:bCs/>
          <w:sz w:val="24"/>
        </w:rPr>
        <w:t>含</w:t>
      </w:r>
      <w:r w:rsidRPr="00EB0068">
        <w:rPr>
          <w:bCs/>
          <w:sz w:val="24"/>
        </w:rPr>
        <w:t>BBB)</w:t>
      </w:r>
      <w:r w:rsidRPr="00EB0068">
        <w:rPr>
          <w:rFonts w:hint="eastAsia"/>
          <w:bCs/>
          <w:sz w:val="24"/>
        </w:rPr>
        <w:t>的资产支持证券。基金持有资产支持证券期间，如果其信用等级下降、不再符合投资标准，应在评级报告发布之日起</w:t>
      </w:r>
      <w:r w:rsidRPr="00EB0068">
        <w:rPr>
          <w:bCs/>
          <w:sz w:val="24"/>
        </w:rPr>
        <w:t>3</w:t>
      </w:r>
      <w:r w:rsidRPr="00EB0068">
        <w:rPr>
          <w:rFonts w:hint="eastAsia"/>
          <w:bCs/>
          <w:sz w:val="24"/>
        </w:rPr>
        <w:t>个月内予以全部卖出；</w:t>
      </w:r>
    </w:p>
    <w:p w14:paraId="76EDDB94" w14:textId="22A00774"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1</w:t>
      </w:r>
      <w:r w:rsidR="00114766" w:rsidRPr="00EB0068">
        <w:rPr>
          <w:bCs/>
          <w:sz w:val="24"/>
        </w:rPr>
        <w:t>0</w:t>
      </w:r>
      <w:r w:rsidRPr="00EB0068">
        <w:rPr>
          <w:rFonts w:hint="eastAsia"/>
          <w:bCs/>
          <w:sz w:val="24"/>
        </w:rPr>
        <w:t>）基金财产参与股票发行申购，本基金所申报的金额不超过本基金的总资产，本基金所申报的股票数量不超过拟发行股票公司本次发行股票的总量；</w:t>
      </w:r>
    </w:p>
    <w:p w14:paraId="074D11B1" w14:textId="31689A95" w:rsidR="00114766" w:rsidRPr="00EB0068" w:rsidRDefault="00114766" w:rsidP="00B64031">
      <w:pPr>
        <w:spacing w:line="360" w:lineRule="auto"/>
        <w:ind w:firstLineChars="200" w:firstLine="480"/>
        <w:rPr>
          <w:bCs/>
          <w:sz w:val="24"/>
        </w:rPr>
      </w:pPr>
      <w:r w:rsidRPr="00EB0068">
        <w:rPr>
          <w:rFonts w:hint="eastAsia"/>
          <w:bCs/>
          <w:sz w:val="24"/>
        </w:rPr>
        <w:t>（</w:t>
      </w:r>
      <w:r w:rsidRPr="00EB0068">
        <w:rPr>
          <w:bCs/>
          <w:sz w:val="24"/>
        </w:rPr>
        <w:t>11</w:t>
      </w:r>
      <w:r w:rsidRPr="00EB0068">
        <w:rPr>
          <w:rFonts w:hint="eastAsia"/>
          <w:bCs/>
          <w:sz w:val="24"/>
        </w:rPr>
        <w:t>）封闭期内，本基金债券正回购资金余额或逆回购资金余额不得超过其上一日基金资产净值的</w:t>
      </w:r>
      <w:r w:rsidRPr="00EB0068">
        <w:rPr>
          <w:bCs/>
          <w:sz w:val="24"/>
        </w:rPr>
        <w:t>100%</w:t>
      </w:r>
      <w:r w:rsidRPr="00EB0068">
        <w:rPr>
          <w:rFonts w:hint="eastAsia"/>
          <w:bCs/>
          <w:sz w:val="24"/>
        </w:rPr>
        <w:t>；本基金封闭期届满转换为开放式运作后，本基金债券正回购资金余额或逆回购资金余额不得超过其上一日基金资产净值的</w:t>
      </w:r>
      <w:r w:rsidRPr="00EB0068">
        <w:rPr>
          <w:bCs/>
          <w:sz w:val="24"/>
        </w:rPr>
        <w:t>40%</w:t>
      </w:r>
      <w:r w:rsidRPr="00EB0068">
        <w:rPr>
          <w:rFonts w:hint="eastAsia"/>
          <w:bCs/>
          <w:sz w:val="24"/>
        </w:rPr>
        <w:t>。本基金进入全国银行间同业市场进行债券回购的最长期限为</w:t>
      </w:r>
      <w:r w:rsidRPr="00EB0068">
        <w:rPr>
          <w:bCs/>
          <w:sz w:val="24"/>
        </w:rPr>
        <w:t>1</w:t>
      </w:r>
      <w:r w:rsidRPr="00EB0068">
        <w:rPr>
          <w:rFonts w:hint="eastAsia"/>
          <w:bCs/>
          <w:sz w:val="24"/>
        </w:rPr>
        <w:t>年，债券回购到期后不得展期；</w:t>
      </w:r>
    </w:p>
    <w:p w14:paraId="1102FD3D" w14:textId="2C38322D"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1</w:t>
      </w:r>
      <w:r w:rsidR="00114766" w:rsidRPr="00EB0068">
        <w:rPr>
          <w:bCs/>
          <w:sz w:val="24"/>
        </w:rPr>
        <w:t>2</w:t>
      </w:r>
      <w:r w:rsidRPr="00EB0068">
        <w:rPr>
          <w:rFonts w:hint="eastAsia"/>
          <w:bCs/>
          <w:sz w:val="24"/>
        </w:rPr>
        <w:t>）本基金参与股指期货、国债期货投资的，应遵循下列限制：</w:t>
      </w:r>
    </w:p>
    <w:p w14:paraId="3AB9CE80" w14:textId="77777777" w:rsidR="00B64031" w:rsidRPr="00EB0068" w:rsidRDefault="00B64031" w:rsidP="00B64031">
      <w:pPr>
        <w:spacing w:line="360" w:lineRule="auto"/>
        <w:ind w:firstLineChars="200" w:firstLine="480"/>
        <w:rPr>
          <w:bCs/>
          <w:sz w:val="24"/>
        </w:rPr>
      </w:pPr>
      <w:r w:rsidRPr="00EB0068">
        <w:rPr>
          <w:bCs/>
          <w:sz w:val="24"/>
        </w:rPr>
        <w:t>1</w:t>
      </w:r>
      <w:r w:rsidRPr="00EB0068">
        <w:rPr>
          <w:rFonts w:hint="eastAsia"/>
          <w:bCs/>
          <w:sz w:val="24"/>
        </w:rPr>
        <w:t>）本基金在任何交易日日终，持有的买入股指期货合约价值，不得超过基金资产净值的</w:t>
      </w:r>
      <w:r w:rsidRPr="00EB0068">
        <w:rPr>
          <w:bCs/>
          <w:sz w:val="24"/>
        </w:rPr>
        <w:t>10%</w:t>
      </w:r>
      <w:r w:rsidRPr="00EB0068">
        <w:rPr>
          <w:rFonts w:hint="eastAsia"/>
          <w:bCs/>
          <w:sz w:val="24"/>
        </w:rPr>
        <w:t>；</w:t>
      </w:r>
    </w:p>
    <w:p w14:paraId="0533C6F7" w14:textId="41CA8827" w:rsidR="00B64031" w:rsidRPr="00EB0068" w:rsidRDefault="00114766" w:rsidP="00B64031">
      <w:pPr>
        <w:spacing w:line="360" w:lineRule="auto"/>
        <w:ind w:firstLineChars="200" w:firstLine="480"/>
        <w:rPr>
          <w:bCs/>
          <w:sz w:val="24"/>
        </w:rPr>
      </w:pPr>
      <w:r w:rsidRPr="00EB0068">
        <w:rPr>
          <w:bCs/>
          <w:sz w:val="24"/>
        </w:rPr>
        <w:t>2</w:t>
      </w:r>
      <w:r w:rsidRPr="00EB0068">
        <w:rPr>
          <w:rFonts w:hint="eastAsia"/>
          <w:bCs/>
          <w:sz w:val="24"/>
        </w:rPr>
        <w:t>）封闭期内的每个交易日日终，持有的买入股指期货和国债期货合约价值和有价证券市值之和，不得超过基金资产净值的</w:t>
      </w:r>
      <w:r w:rsidRPr="00EB0068">
        <w:rPr>
          <w:bCs/>
          <w:sz w:val="24"/>
        </w:rPr>
        <w:t>100%</w:t>
      </w:r>
      <w:r w:rsidRPr="00EB0068">
        <w:rPr>
          <w:rFonts w:hint="eastAsia"/>
          <w:bCs/>
          <w:sz w:val="24"/>
        </w:rPr>
        <w:t>；本基金封闭期届满转换为开放式运作后，每个交易日日终，本基金持有的买入股指期货和国债期货合约价值和有价证券市值之和，不得超过基金资产净值的</w:t>
      </w:r>
      <w:r w:rsidRPr="00EB0068">
        <w:rPr>
          <w:bCs/>
          <w:sz w:val="24"/>
        </w:rPr>
        <w:t>95%</w:t>
      </w:r>
      <w:r w:rsidRPr="00EB0068">
        <w:rPr>
          <w:rFonts w:hint="eastAsia"/>
          <w:bCs/>
          <w:sz w:val="24"/>
        </w:rPr>
        <w:t>；其中，有价证券指股票、债券（不含到期日在一年以内的政府债券）、资产支持证券、买入返售金融资产（不含质押式回购等）；</w:t>
      </w:r>
    </w:p>
    <w:p w14:paraId="2E64A9A1" w14:textId="47F61344" w:rsidR="00B64031" w:rsidRPr="00EB0068" w:rsidRDefault="00B64031" w:rsidP="00B64031">
      <w:pPr>
        <w:spacing w:line="360" w:lineRule="auto"/>
        <w:ind w:firstLineChars="200" w:firstLine="480"/>
        <w:rPr>
          <w:bCs/>
          <w:sz w:val="24"/>
        </w:rPr>
      </w:pPr>
      <w:r w:rsidRPr="00EB0068">
        <w:rPr>
          <w:bCs/>
          <w:sz w:val="24"/>
        </w:rPr>
        <w:t>3</w:t>
      </w:r>
      <w:r w:rsidRPr="00EB0068">
        <w:rPr>
          <w:rFonts w:hint="eastAsia"/>
          <w:bCs/>
          <w:sz w:val="24"/>
        </w:rPr>
        <w:t>）本基金在任何交易日日终，持有的卖出股指期货合约价值不得超过基金持有的股票总市值的</w:t>
      </w:r>
      <w:r w:rsidRPr="00EB0068">
        <w:rPr>
          <w:bCs/>
          <w:sz w:val="24"/>
        </w:rPr>
        <w:t>20%</w:t>
      </w:r>
      <w:r w:rsidRPr="00EB0068">
        <w:rPr>
          <w:rFonts w:hint="eastAsia"/>
          <w:bCs/>
          <w:sz w:val="24"/>
        </w:rPr>
        <w:t>；</w:t>
      </w:r>
    </w:p>
    <w:p w14:paraId="66CC4C4B" w14:textId="77777777" w:rsidR="00B64031" w:rsidRPr="00EB0068" w:rsidRDefault="00B64031" w:rsidP="00B64031">
      <w:pPr>
        <w:spacing w:line="360" w:lineRule="auto"/>
        <w:ind w:firstLineChars="200" w:firstLine="480"/>
        <w:rPr>
          <w:bCs/>
          <w:sz w:val="24"/>
        </w:rPr>
      </w:pPr>
      <w:r w:rsidRPr="00EB0068">
        <w:rPr>
          <w:bCs/>
          <w:sz w:val="24"/>
        </w:rPr>
        <w:t>4</w:t>
      </w:r>
      <w:r w:rsidRPr="00EB0068">
        <w:rPr>
          <w:rFonts w:hint="eastAsia"/>
          <w:bCs/>
          <w:sz w:val="24"/>
        </w:rPr>
        <w:t>）本基金在任何交易日内交易（不包括平仓）的股指期货合约的成交金额不得超过上一交易日基金资产净值的</w:t>
      </w:r>
      <w:r w:rsidRPr="00EB0068">
        <w:rPr>
          <w:bCs/>
          <w:sz w:val="24"/>
        </w:rPr>
        <w:t>20%</w:t>
      </w:r>
      <w:r w:rsidRPr="00EB0068">
        <w:rPr>
          <w:rFonts w:hint="eastAsia"/>
          <w:bCs/>
          <w:sz w:val="24"/>
        </w:rPr>
        <w:t>；</w:t>
      </w:r>
    </w:p>
    <w:p w14:paraId="4697CC09" w14:textId="77777777" w:rsidR="00B64031" w:rsidRPr="00EB0068" w:rsidRDefault="00B64031" w:rsidP="00B64031">
      <w:pPr>
        <w:spacing w:line="360" w:lineRule="auto"/>
        <w:ind w:firstLineChars="200" w:firstLine="480"/>
        <w:rPr>
          <w:bCs/>
          <w:sz w:val="24"/>
        </w:rPr>
      </w:pPr>
      <w:r w:rsidRPr="00EB0068">
        <w:rPr>
          <w:bCs/>
          <w:sz w:val="24"/>
        </w:rPr>
        <w:t>5</w:t>
      </w:r>
      <w:r w:rsidRPr="00EB0068">
        <w:rPr>
          <w:rFonts w:hint="eastAsia"/>
          <w:bCs/>
          <w:sz w:val="24"/>
        </w:rPr>
        <w:t>）本基金所持有的股票市值和买入、卖出股指期货合约价值，合计（轧差计算）应当符合本基金合同关于股票投资比例的有关规定；</w:t>
      </w:r>
      <w:r w:rsidRPr="00EB0068">
        <w:rPr>
          <w:bCs/>
          <w:sz w:val="24"/>
        </w:rPr>
        <w:t xml:space="preserve"> </w:t>
      </w:r>
    </w:p>
    <w:p w14:paraId="487B5999" w14:textId="77777777" w:rsidR="00B64031" w:rsidRPr="00EB0068" w:rsidRDefault="00B64031" w:rsidP="00B64031">
      <w:pPr>
        <w:spacing w:line="360" w:lineRule="auto"/>
        <w:ind w:firstLineChars="200" w:firstLine="480"/>
        <w:rPr>
          <w:bCs/>
          <w:sz w:val="24"/>
        </w:rPr>
      </w:pPr>
      <w:r w:rsidRPr="00EB0068">
        <w:rPr>
          <w:bCs/>
          <w:sz w:val="24"/>
        </w:rPr>
        <w:t>6</w:t>
      </w:r>
      <w:r w:rsidRPr="00EB0068">
        <w:rPr>
          <w:rFonts w:hint="eastAsia"/>
          <w:bCs/>
          <w:sz w:val="24"/>
        </w:rPr>
        <w:t>）本基金在任何交易日日终，持有的买入国债期货合约价值，不得超过基金资产净值的</w:t>
      </w:r>
      <w:r w:rsidRPr="00EB0068">
        <w:rPr>
          <w:bCs/>
          <w:sz w:val="24"/>
        </w:rPr>
        <w:t>15%</w:t>
      </w:r>
      <w:r w:rsidRPr="00EB0068">
        <w:rPr>
          <w:rFonts w:hint="eastAsia"/>
          <w:bCs/>
          <w:sz w:val="24"/>
        </w:rPr>
        <w:t>；</w:t>
      </w:r>
    </w:p>
    <w:p w14:paraId="3F2924BD" w14:textId="77777777" w:rsidR="00B64031" w:rsidRPr="00EB0068" w:rsidRDefault="00B64031" w:rsidP="00B64031">
      <w:pPr>
        <w:spacing w:line="360" w:lineRule="auto"/>
        <w:ind w:firstLineChars="200" w:firstLine="480"/>
        <w:rPr>
          <w:bCs/>
          <w:sz w:val="24"/>
        </w:rPr>
      </w:pPr>
      <w:r w:rsidRPr="00EB0068">
        <w:rPr>
          <w:bCs/>
          <w:sz w:val="24"/>
        </w:rPr>
        <w:t>7</w:t>
      </w:r>
      <w:r w:rsidRPr="00EB0068">
        <w:rPr>
          <w:rFonts w:hint="eastAsia"/>
          <w:bCs/>
          <w:sz w:val="24"/>
        </w:rPr>
        <w:t>）本基金在任何交易日日终，持有的卖出国债期货合约价值不得超过基金持有的债券总市值的</w:t>
      </w:r>
      <w:r w:rsidRPr="00EB0068">
        <w:rPr>
          <w:bCs/>
          <w:sz w:val="24"/>
        </w:rPr>
        <w:t>30%</w:t>
      </w:r>
      <w:r w:rsidRPr="00EB0068">
        <w:rPr>
          <w:rFonts w:hint="eastAsia"/>
          <w:bCs/>
          <w:sz w:val="24"/>
        </w:rPr>
        <w:t>；</w:t>
      </w:r>
    </w:p>
    <w:p w14:paraId="28733E8E" w14:textId="77777777" w:rsidR="00B64031" w:rsidRPr="00EB0068" w:rsidRDefault="00B64031" w:rsidP="00B64031">
      <w:pPr>
        <w:spacing w:line="360" w:lineRule="auto"/>
        <w:ind w:firstLineChars="200" w:firstLine="480"/>
        <w:rPr>
          <w:bCs/>
          <w:sz w:val="24"/>
        </w:rPr>
      </w:pPr>
      <w:r w:rsidRPr="00EB0068">
        <w:rPr>
          <w:bCs/>
          <w:sz w:val="24"/>
        </w:rPr>
        <w:t>8</w:t>
      </w:r>
      <w:r w:rsidRPr="00EB0068">
        <w:rPr>
          <w:rFonts w:hint="eastAsia"/>
          <w:bCs/>
          <w:sz w:val="24"/>
        </w:rPr>
        <w:t>）本基金在任何交易日内交易（不包括平仓）的国债期货合约的成交金额不得超过上一交易日基金资产净值的</w:t>
      </w:r>
      <w:r w:rsidRPr="00EB0068">
        <w:rPr>
          <w:bCs/>
          <w:sz w:val="24"/>
        </w:rPr>
        <w:t>30%</w:t>
      </w:r>
      <w:r w:rsidRPr="00EB0068">
        <w:rPr>
          <w:rFonts w:hint="eastAsia"/>
          <w:bCs/>
          <w:sz w:val="24"/>
        </w:rPr>
        <w:t>；</w:t>
      </w:r>
    </w:p>
    <w:p w14:paraId="68338388" w14:textId="77777777" w:rsidR="00B64031" w:rsidRPr="00EB0068" w:rsidRDefault="00B64031" w:rsidP="00B64031">
      <w:pPr>
        <w:spacing w:line="360" w:lineRule="auto"/>
        <w:ind w:firstLineChars="200" w:firstLine="480"/>
        <w:rPr>
          <w:bCs/>
          <w:sz w:val="24"/>
        </w:rPr>
      </w:pPr>
      <w:r w:rsidRPr="00EB0068">
        <w:rPr>
          <w:bCs/>
          <w:sz w:val="24"/>
        </w:rPr>
        <w:t>9</w:t>
      </w:r>
      <w:r w:rsidRPr="00EB0068">
        <w:rPr>
          <w:rFonts w:hint="eastAsia"/>
          <w:bCs/>
          <w:sz w:val="24"/>
        </w:rPr>
        <w:t>）本基金所持有的债券（不含到期日在一年以内的政府债券）市值和买入、卖出国债期货合约价值，合计（轧差计算）应当符合基金合同关于债券投资比例的有关约定；</w:t>
      </w:r>
    </w:p>
    <w:p w14:paraId="1B49F038" w14:textId="11D60BEC"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1</w:t>
      </w:r>
      <w:r w:rsidR="00114766" w:rsidRPr="00EB0068">
        <w:rPr>
          <w:bCs/>
          <w:sz w:val="24"/>
        </w:rPr>
        <w:t>3</w:t>
      </w:r>
      <w:r w:rsidRPr="00EB0068">
        <w:rPr>
          <w:rFonts w:hint="eastAsia"/>
          <w:bCs/>
          <w:sz w:val="24"/>
        </w:rPr>
        <w:t>）本基金参与股票期权交易的，需遵守下列规定：</w:t>
      </w:r>
    </w:p>
    <w:p w14:paraId="7E9158D3" w14:textId="77777777" w:rsidR="00B64031" w:rsidRPr="00EB0068" w:rsidRDefault="00B64031" w:rsidP="00B64031">
      <w:pPr>
        <w:spacing w:line="360" w:lineRule="auto"/>
        <w:ind w:firstLineChars="200" w:firstLine="480"/>
        <w:rPr>
          <w:bCs/>
          <w:sz w:val="24"/>
        </w:rPr>
      </w:pPr>
      <w:r w:rsidRPr="00EB0068">
        <w:rPr>
          <w:bCs/>
          <w:sz w:val="24"/>
        </w:rPr>
        <w:t>1</w:t>
      </w:r>
      <w:r w:rsidRPr="00EB0068">
        <w:rPr>
          <w:rFonts w:hint="eastAsia"/>
          <w:bCs/>
          <w:sz w:val="24"/>
        </w:rPr>
        <w:t>）因未平仓的股票期权合约支付和收取的权利金总额不得超过基金资产净值的</w:t>
      </w:r>
      <w:r w:rsidRPr="00EB0068">
        <w:rPr>
          <w:bCs/>
          <w:sz w:val="24"/>
        </w:rPr>
        <w:t>10%</w:t>
      </w:r>
      <w:r w:rsidRPr="00EB0068">
        <w:rPr>
          <w:rFonts w:hint="eastAsia"/>
          <w:bCs/>
          <w:sz w:val="24"/>
        </w:rPr>
        <w:t>；</w:t>
      </w:r>
    </w:p>
    <w:p w14:paraId="2909979B" w14:textId="77777777" w:rsidR="00B64031" w:rsidRPr="00EB0068" w:rsidRDefault="00B64031" w:rsidP="00B64031">
      <w:pPr>
        <w:spacing w:line="360" w:lineRule="auto"/>
        <w:ind w:firstLineChars="200" w:firstLine="480"/>
        <w:rPr>
          <w:bCs/>
          <w:sz w:val="24"/>
        </w:rPr>
      </w:pPr>
      <w:r w:rsidRPr="00EB0068">
        <w:rPr>
          <w:bCs/>
          <w:sz w:val="24"/>
        </w:rPr>
        <w:t>2</w:t>
      </w:r>
      <w:r w:rsidRPr="00EB0068">
        <w:rPr>
          <w:rFonts w:hint="eastAsia"/>
          <w:bCs/>
          <w:sz w:val="24"/>
        </w:rPr>
        <w:t>）开仓卖出认购股票期权的，应持有足额标的证券；开仓卖出认</w:t>
      </w:r>
      <w:proofErr w:type="gramStart"/>
      <w:r w:rsidRPr="00EB0068">
        <w:rPr>
          <w:rFonts w:hint="eastAsia"/>
          <w:bCs/>
          <w:sz w:val="24"/>
        </w:rPr>
        <w:t>沽股票</w:t>
      </w:r>
      <w:proofErr w:type="gramEnd"/>
      <w:r w:rsidRPr="00EB0068">
        <w:rPr>
          <w:rFonts w:hint="eastAsia"/>
          <w:bCs/>
          <w:sz w:val="24"/>
        </w:rPr>
        <w:t>期权的，应持有合约行权所需的全额现金或交易所规则认可的可冲抵股票期权保证金的现金等价物；</w:t>
      </w:r>
    </w:p>
    <w:p w14:paraId="7009E002" w14:textId="77777777" w:rsidR="00B64031" w:rsidRPr="00EB0068" w:rsidRDefault="00B64031" w:rsidP="00B64031">
      <w:pPr>
        <w:spacing w:line="360" w:lineRule="auto"/>
        <w:ind w:firstLineChars="200" w:firstLine="480"/>
        <w:rPr>
          <w:bCs/>
          <w:sz w:val="24"/>
        </w:rPr>
      </w:pPr>
      <w:r w:rsidRPr="00EB0068">
        <w:rPr>
          <w:bCs/>
          <w:sz w:val="24"/>
        </w:rPr>
        <w:t>3</w:t>
      </w:r>
      <w:r w:rsidRPr="00EB0068">
        <w:rPr>
          <w:rFonts w:hint="eastAsia"/>
          <w:bCs/>
          <w:sz w:val="24"/>
        </w:rPr>
        <w:t>）未平仓的股票期权合约面值不得超过基金资产净值的</w:t>
      </w:r>
      <w:r w:rsidRPr="00EB0068">
        <w:rPr>
          <w:bCs/>
          <w:sz w:val="24"/>
        </w:rPr>
        <w:t xml:space="preserve"> 20%</w:t>
      </w:r>
      <w:r w:rsidRPr="00EB0068">
        <w:rPr>
          <w:rFonts w:hint="eastAsia"/>
          <w:bCs/>
          <w:sz w:val="24"/>
        </w:rPr>
        <w:t>。其中，合约面值按照行权价乘以合约乘数计算；</w:t>
      </w:r>
    </w:p>
    <w:p w14:paraId="45E3B09A" w14:textId="77777777" w:rsidR="00B64031" w:rsidRPr="00EB0068" w:rsidRDefault="00B64031" w:rsidP="00B64031">
      <w:pPr>
        <w:spacing w:line="360" w:lineRule="auto"/>
        <w:ind w:firstLineChars="200" w:firstLine="480"/>
        <w:rPr>
          <w:bCs/>
          <w:sz w:val="24"/>
        </w:rPr>
      </w:pPr>
      <w:r w:rsidRPr="00EB0068">
        <w:rPr>
          <w:bCs/>
          <w:sz w:val="24"/>
        </w:rPr>
        <w:t>4</w:t>
      </w:r>
      <w:r w:rsidRPr="00EB0068">
        <w:rPr>
          <w:rFonts w:hint="eastAsia"/>
          <w:bCs/>
          <w:sz w:val="24"/>
        </w:rPr>
        <w:t>）基金投资股票期权应符合基金合同约定的比例限制（如股票</w:t>
      </w:r>
      <w:proofErr w:type="gramStart"/>
      <w:r w:rsidRPr="00EB0068">
        <w:rPr>
          <w:rFonts w:hint="eastAsia"/>
          <w:bCs/>
          <w:sz w:val="24"/>
        </w:rPr>
        <w:t>仓位</w:t>
      </w:r>
      <w:proofErr w:type="gramEnd"/>
      <w:r w:rsidRPr="00EB0068">
        <w:rPr>
          <w:rFonts w:hint="eastAsia"/>
          <w:bCs/>
          <w:sz w:val="24"/>
        </w:rPr>
        <w:t>、个股占比等）、投资目标和风险收益特征；</w:t>
      </w:r>
    </w:p>
    <w:p w14:paraId="544D6B6B" w14:textId="77777777" w:rsidR="00114766" w:rsidRPr="00EB0068" w:rsidRDefault="00114766" w:rsidP="00114766">
      <w:pPr>
        <w:spacing w:line="360" w:lineRule="auto"/>
        <w:ind w:firstLineChars="200" w:firstLine="480"/>
        <w:rPr>
          <w:bCs/>
          <w:sz w:val="24"/>
        </w:rPr>
      </w:pPr>
      <w:r w:rsidRPr="00EB0068">
        <w:rPr>
          <w:rFonts w:hint="eastAsia"/>
          <w:bCs/>
          <w:sz w:val="24"/>
        </w:rPr>
        <w:t>（</w:t>
      </w:r>
      <w:r w:rsidRPr="00EB0068">
        <w:rPr>
          <w:bCs/>
          <w:sz w:val="24"/>
        </w:rPr>
        <w:t>14</w:t>
      </w:r>
      <w:r w:rsidRPr="00EB0068">
        <w:rPr>
          <w:rFonts w:hint="eastAsia"/>
          <w:bCs/>
          <w:sz w:val="24"/>
        </w:rPr>
        <w:t>）封闭期内，本基金资产总值不得超过基金资产净值的</w:t>
      </w:r>
      <w:r w:rsidRPr="00EB0068">
        <w:rPr>
          <w:bCs/>
          <w:sz w:val="24"/>
        </w:rPr>
        <w:t>200%</w:t>
      </w:r>
      <w:r w:rsidRPr="00EB0068">
        <w:rPr>
          <w:rFonts w:hint="eastAsia"/>
          <w:bCs/>
          <w:sz w:val="24"/>
        </w:rPr>
        <w:t>；本基金封闭期届满转换为开放式运作后，本基金资产总值不得超过基金资产净值的</w:t>
      </w:r>
      <w:r w:rsidRPr="00EB0068">
        <w:rPr>
          <w:bCs/>
          <w:sz w:val="24"/>
        </w:rPr>
        <w:t>140%</w:t>
      </w:r>
      <w:r w:rsidRPr="00EB0068">
        <w:rPr>
          <w:rFonts w:hint="eastAsia"/>
          <w:bCs/>
          <w:sz w:val="24"/>
        </w:rPr>
        <w:t>；</w:t>
      </w:r>
    </w:p>
    <w:p w14:paraId="391EC78E" w14:textId="77777777" w:rsidR="00114766" w:rsidRPr="00EB0068" w:rsidRDefault="00114766" w:rsidP="00114766">
      <w:pPr>
        <w:spacing w:line="360" w:lineRule="auto"/>
        <w:ind w:firstLineChars="200" w:firstLine="480"/>
        <w:rPr>
          <w:bCs/>
          <w:sz w:val="24"/>
        </w:rPr>
      </w:pPr>
      <w:r w:rsidRPr="00EB0068">
        <w:rPr>
          <w:rFonts w:hint="eastAsia"/>
          <w:bCs/>
          <w:sz w:val="24"/>
        </w:rPr>
        <w:t>（</w:t>
      </w:r>
      <w:r w:rsidRPr="00EB0068">
        <w:rPr>
          <w:bCs/>
          <w:sz w:val="24"/>
        </w:rPr>
        <w:t>15</w:t>
      </w:r>
      <w:r w:rsidRPr="00EB0068">
        <w:rPr>
          <w:rFonts w:hint="eastAsia"/>
          <w:bCs/>
          <w:sz w:val="24"/>
        </w:rPr>
        <w:t>）本基金封闭期届满转为开放式运作后，本基金管理人管理的全部开放式基金持有一家上市公司发行的可流通股票，不得超过该上市公司可流通股票的</w:t>
      </w:r>
      <w:r w:rsidRPr="00EB0068">
        <w:rPr>
          <w:bCs/>
          <w:sz w:val="24"/>
        </w:rPr>
        <w:t>15%</w:t>
      </w:r>
      <w:r w:rsidRPr="00EB0068">
        <w:rPr>
          <w:rFonts w:hint="eastAsia"/>
          <w:bCs/>
          <w:sz w:val="24"/>
        </w:rPr>
        <w:t>；本基金管理人管理的全部投资组合持有一家上市公司发行的可流通股票，不得超过该上市公司可流通股票的</w:t>
      </w:r>
      <w:r w:rsidRPr="00EB0068">
        <w:rPr>
          <w:bCs/>
          <w:sz w:val="24"/>
        </w:rPr>
        <w:t>30%</w:t>
      </w:r>
      <w:r w:rsidRPr="00EB0068">
        <w:rPr>
          <w:rFonts w:hint="eastAsia"/>
          <w:bCs/>
          <w:sz w:val="24"/>
        </w:rPr>
        <w:t>；</w:t>
      </w:r>
    </w:p>
    <w:p w14:paraId="6CDA6AB3" w14:textId="77777777" w:rsidR="00114766" w:rsidRPr="00EB0068" w:rsidRDefault="00114766" w:rsidP="00114766">
      <w:pPr>
        <w:spacing w:line="360" w:lineRule="auto"/>
        <w:ind w:firstLineChars="200" w:firstLine="480"/>
        <w:rPr>
          <w:bCs/>
          <w:sz w:val="24"/>
        </w:rPr>
      </w:pPr>
      <w:r w:rsidRPr="00EB0068">
        <w:rPr>
          <w:rFonts w:hint="eastAsia"/>
          <w:bCs/>
          <w:sz w:val="24"/>
        </w:rPr>
        <w:t>（</w:t>
      </w:r>
      <w:r w:rsidRPr="00EB0068">
        <w:rPr>
          <w:bCs/>
          <w:sz w:val="24"/>
        </w:rPr>
        <w:t>16</w:t>
      </w:r>
      <w:r w:rsidRPr="00EB0068">
        <w:rPr>
          <w:rFonts w:hint="eastAsia"/>
          <w:bCs/>
          <w:sz w:val="24"/>
        </w:rPr>
        <w:t>）本基金封闭期届满转换为开放式运作后，本基金主动投资于流动性受限资产的市值合计不得超过该基金资产净值的</w:t>
      </w:r>
      <w:r w:rsidRPr="00EB0068">
        <w:rPr>
          <w:bCs/>
          <w:sz w:val="24"/>
        </w:rPr>
        <w:t>15%</w:t>
      </w:r>
      <w:r w:rsidRPr="00EB0068">
        <w:rPr>
          <w:rFonts w:hint="eastAsia"/>
          <w:bCs/>
          <w:sz w:val="24"/>
        </w:rPr>
        <w:t>；因证券市场波动、上市公司股票停牌、基金规模变动等基金管理人之外的因素致使基金不符合该比例限制的，基金管理人不得主动新增流动性受限资产的投资；</w:t>
      </w:r>
    </w:p>
    <w:p w14:paraId="123C463F" w14:textId="77777777" w:rsidR="00114766" w:rsidRPr="00EB0068" w:rsidRDefault="00114766" w:rsidP="00114766">
      <w:pPr>
        <w:spacing w:line="360" w:lineRule="auto"/>
        <w:ind w:firstLineChars="200" w:firstLine="480"/>
        <w:rPr>
          <w:bCs/>
          <w:sz w:val="24"/>
        </w:rPr>
      </w:pPr>
      <w:r w:rsidRPr="00EB0068">
        <w:rPr>
          <w:rFonts w:hint="eastAsia"/>
          <w:bCs/>
          <w:sz w:val="24"/>
        </w:rPr>
        <w:t>（</w:t>
      </w:r>
      <w:r w:rsidRPr="00EB0068">
        <w:rPr>
          <w:bCs/>
          <w:sz w:val="24"/>
        </w:rPr>
        <w:t>17</w:t>
      </w:r>
      <w:r w:rsidRPr="00EB0068">
        <w:rPr>
          <w:rFonts w:hint="eastAsia"/>
          <w:bCs/>
          <w:sz w:val="24"/>
        </w:rPr>
        <w:t>）本基金封闭期届满转换为开放式运作后，本基金与私募类</w:t>
      </w:r>
      <w:proofErr w:type="gramStart"/>
      <w:r w:rsidRPr="00EB0068">
        <w:rPr>
          <w:rFonts w:hint="eastAsia"/>
          <w:bCs/>
          <w:sz w:val="24"/>
        </w:rPr>
        <w:t>证券资管产品</w:t>
      </w:r>
      <w:proofErr w:type="gramEnd"/>
      <w:r w:rsidRPr="00EB0068">
        <w:rPr>
          <w:rFonts w:hint="eastAsia"/>
          <w:bCs/>
          <w:sz w:val="24"/>
        </w:rPr>
        <w:t>及中国证监会认定的其他主体为交易对手开展逆回购交易的，可接受质押品的资质要求应当与基金合同约定的投资范围保持一致；</w:t>
      </w:r>
    </w:p>
    <w:p w14:paraId="2D5FA40C" w14:textId="77777777" w:rsidR="00114766" w:rsidRPr="00EB0068" w:rsidRDefault="00114766" w:rsidP="00114766">
      <w:pPr>
        <w:spacing w:line="360" w:lineRule="auto"/>
        <w:ind w:firstLineChars="200" w:firstLine="480"/>
        <w:rPr>
          <w:bCs/>
          <w:sz w:val="24"/>
        </w:rPr>
      </w:pPr>
      <w:r w:rsidRPr="00EB0068">
        <w:rPr>
          <w:rFonts w:hint="eastAsia"/>
          <w:bCs/>
          <w:sz w:val="24"/>
        </w:rPr>
        <w:t>（</w:t>
      </w:r>
      <w:r w:rsidRPr="00EB0068">
        <w:rPr>
          <w:bCs/>
          <w:sz w:val="24"/>
        </w:rPr>
        <w:t>18</w:t>
      </w:r>
      <w:r w:rsidRPr="00EB0068">
        <w:rPr>
          <w:rFonts w:hint="eastAsia"/>
          <w:bCs/>
          <w:sz w:val="24"/>
        </w:rPr>
        <w:t>）本基金参与融资的，每个交易日日终，本基金持有的融资买入股票与其他有价证券市值之和，不得超过基金资产净值的</w:t>
      </w:r>
      <w:r w:rsidRPr="00EB0068">
        <w:rPr>
          <w:bCs/>
          <w:sz w:val="24"/>
        </w:rPr>
        <w:t>95%</w:t>
      </w:r>
      <w:r w:rsidRPr="00EB0068">
        <w:rPr>
          <w:rFonts w:hint="eastAsia"/>
          <w:bCs/>
          <w:sz w:val="24"/>
        </w:rPr>
        <w:t>；</w:t>
      </w:r>
    </w:p>
    <w:p w14:paraId="49252CF0" w14:textId="77777777" w:rsidR="00114766" w:rsidRPr="00EB0068" w:rsidRDefault="00114766" w:rsidP="00114766">
      <w:pPr>
        <w:spacing w:line="360" w:lineRule="auto"/>
        <w:ind w:firstLineChars="200" w:firstLine="480"/>
        <w:rPr>
          <w:bCs/>
          <w:sz w:val="24"/>
        </w:rPr>
      </w:pPr>
      <w:r w:rsidRPr="00EB0068">
        <w:rPr>
          <w:rFonts w:hint="eastAsia"/>
          <w:bCs/>
          <w:sz w:val="24"/>
        </w:rPr>
        <w:t>（</w:t>
      </w:r>
      <w:r w:rsidRPr="00EB0068">
        <w:rPr>
          <w:bCs/>
          <w:sz w:val="24"/>
        </w:rPr>
        <w:t>19</w:t>
      </w:r>
      <w:r w:rsidRPr="00EB0068">
        <w:rPr>
          <w:rFonts w:hint="eastAsia"/>
          <w:bCs/>
          <w:sz w:val="24"/>
        </w:rPr>
        <w:t>）本基金在封闭期内参与转融通证券出借业务应当符合以下要求：</w:t>
      </w:r>
    </w:p>
    <w:p w14:paraId="3239BF17" w14:textId="77777777" w:rsidR="00114766" w:rsidRPr="00EB0068" w:rsidRDefault="00114766" w:rsidP="00114766">
      <w:pPr>
        <w:spacing w:line="360" w:lineRule="auto"/>
        <w:ind w:firstLineChars="200" w:firstLine="480"/>
        <w:rPr>
          <w:bCs/>
          <w:sz w:val="24"/>
        </w:rPr>
      </w:pPr>
      <w:r w:rsidRPr="00EB0068">
        <w:rPr>
          <w:rFonts w:hint="eastAsia"/>
          <w:bCs/>
          <w:sz w:val="24"/>
        </w:rPr>
        <w:t>封闭期内，本基金出借证券资产不得超过基金资产净值的</w:t>
      </w:r>
      <w:r w:rsidRPr="00EB0068">
        <w:rPr>
          <w:bCs/>
          <w:sz w:val="24"/>
        </w:rPr>
        <w:t>50</w:t>
      </w:r>
      <w:r w:rsidRPr="00EB0068">
        <w:rPr>
          <w:rFonts w:hint="eastAsia"/>
          <w:bCs/>
          <w:sz w:val="24"/>
        </w:rPr>
        <w:t>％，出借到期日不得超过封闭期到期日，中国证监会认可的特殊情形除外。</w:t>
      </w:r>
    </w:p>
    <w:p w14:paraId="7C883CAA" w14:textId="16AA1568" w:rsidR="00114766" w:rsidRPr="00EB0068" w:rsidRDefault="00114766" w:rsidP="00114766">
      <w:pPr>
        <w:spacing w:line="360" w:lineRule="auto"/>
        <w:ind w:firstLineChars="200" w:firstLine="480"/>
        <w:rPr>
          <w:bCs/>
          <w:sz w:val="24"/>
        </w:rPr>
      </w:pPr>
      <w:r w:rsidRPr="00EB0068">
        <w:rPr>
          <w:rFonts w:hint="eastAsia"/>
          <w:bCs/>
          <w:sz w:val="24"/>
        </w:rPr>
        <w:t>因证券市场波动、证券发行人合并、基金规模变动等基金管理人之外的因素致使基金投资不符合本条规定的，基金管理人不得新增出借业务；</w:t>
      </w:r>
    </w:p>
    <w:p w14:paraId="0A2F1322" w14:textId="24D274A3"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2</w:t>
      </w:r>
      <w:r w:rsidR="00114766" w:rsidRPr="00EB0068">
        <w:rPr>
          <w:bCs/>
          <w:sz w:val="24"/>
        </w:rPr>
        <w:t>0</w:t>
      </w:r>
      <w:r w:rsidRPr="00EB0068">
        <w:rPr>
          <w:rFonts w:hint="eastAsia"/>
          <w:bCs/>
          <w:sz w:val="24"/>
        </w:rPr>
        <w:t>）法律法规及中国证监会规定的和《基金合同》约定的其他投资限制。</w:t>
      </w:r>
    </w:p>
    <w:p w14:paraId="4AFDC808" w14:textId="4887D979" w:rsidR="00B64031" w:rsidRPr="00EB0068" w:rsidRDefault="00B64031" w:rsidP="00B64031">
      <w:pPr>
        <w:spacing w:line="360" w:lineRule="auto"/>
        <w:ind w:firstLineChars="200" w:firstLine="480"/>
        <w:rPr>
          <w:bCs/>
          <w:sz w:val="24"/>
        </w:rPr>
      </w:pPr>
      <w:r w:rsidRPr="00EB0068">
        <w:rPr>
          <w:rFonts w:hint="eastAsia"/>
          <w:bCs/>
          <w:sz w:val="24"/>
        </w:rPr>
        <w:t>除上述（</w:t>
      </w:r>
      <w:r w:rsidRPr="00EB0068">
        <w:rPr>
          <w:bCs/>
          <w:sz w:val="24"/>
        </w:rPr>
        <w:t>2</w:t>
      </w:r>
      <w:r w:rsidRPr="00EB0068">
        <w:rPr>
          <w:rFonts w:hint="eastAsia"/>
          <w:bCs/>
          <w:sz w:val="24"/>
        </w:rPr>
        <w:t>）、（</w:t>
      </w:r>
      <w:r w:rsidR="00114766" w:rsidRPr="00EB0068">
        <w:rPr>
          <w:bCs/>
          <w:sz w:val="24"/>
        </w:rPr>
        <w:t>9</w:t>
      </w:r>
      <w:r w:rsidRPr="00EB0068">
        <w:rPr>
          <w:rFonts w:hint="eastAsia"/>
          <w:bCs/>
          <w:sz w:val="24"/>
        </w:rPr>
        <w:t>）、（</w:t>
      </w:r>
      <w:r w:rsidRPr="00EB0068">
        <w:rPr>
          <w:bCs/>
          <w:sz w:val="24"/>
        </w:rPr>
        <w:t>1</w:t>
      </w:r>
      <w:r w:rsidR="00114766" w:rsidRPr="00EB0068">
        <w:rPr>
          <w:bCs/>
          <w:sz w:val="24"/>
        </w:rPr>
        <w:t>6</w:t>
      </w:r>
      <w:r w:rsidRPr="00EB0068">
        <w:rPr>
          <w:rFonts w:hint="eastAsia"/>
          <w:bCs/>
          <w:sz w:val="24"/>
        </w:rPr>
        <w:t>）、（</w:t>
      </w:r>
      <w:r w:rsidRPr="00EB0068">
        <w:rPr>
          <w:bCs/>
          <w:sz w:val="24"/>
        </w:rPr>
        <w:t>1</w:t>
      </w:r>
      <w:r w:rsidR="00114766" w:rsidRPr="00EB0068">
        <w:rPr>
          <w:bCs/>
          <w:sz w:val="24"/>
        </w:rPr>
        <w:t>7</w:t>
      </w:r>
      <w:r w:rsidRPr="00EB0068">
        <w:rPr>
          <w:rFonts w:hint="eastAsia"/>
          <w:bCs/>
          <w:sz w:val="24"/>
        </w:rPr>
        <w:t>）、（</w:t>
      </w:r>
      <w:r w:rsidR="00114766" w:rsidRPr="00EB0068">
        <w:rPr>
          <w:bCs/>
          <w:sz w:val="24"/>
        </w:rPr>
        <w:t>19</w:t>
      </w:r>
      <w:r w:rsidRPr="00EB0068">
        <w:rPr>
          <w:rFonts w:hint="eastAsia"/>
          <w:bCs/>
          <w:sz w:val="24"/>
        </w:rPr>
        <w:t>）情形之外，因证券、期货市场波动、证券发行人合并、基金规模变动等基金管理人之外的因素致使基金投资比例不符合上述规定投资比例的，基金管理人应当在</w:t>
      </w:r>
      <w:r w:rsidRPr="00EB0068">
        <w:rPr>
          <w:bCs/>
          <w:sz w:val="24"/>
        </w:rPr>
        <w:t>10</w:t>
      </w:r>
      <w:r w:rsidRPr="00EB0068">
        <w:rPr>
          <w:rFonts w:hint="eastAsia"/>
          <w:bCs/>
          <w:sz w:val="24"/>
        </w:rPr>
        <w:t>个交易日内进行调整，但法律法规或中国证监会规定的特殊情形除外。</w:t>
      </w:r>
    </w:p>
    <w:p w14:paraId="04EFBC18" w14:textId="5803D099" w:rsidR="00B64031" w:rsidRPr="00EB0068" w:rsidRDefault="00B64031" w:rsidP="00B64031">
      <w:pPr>
        <w:spacing w:line="360" w:lineRule="auto"/>
        <w:ind w:firstLineChars="200" w:firstLine="480"/>
        <w:rPr>
          <w:bCs/>
          <w:sz w:val="24"/>
        </w:rPr>
      </w:pPr>
      <w:r w:rsidRPr="00EB0068">
        <w:rPr>
          <w:rFonts w:hint="eastAsia"/>
          <w:bCs/>
          <w:sz w:val="24"/>
        </w:rPr>
        <w:t>基金管理人应当自基金合同生效之日起</w:t>
      </w:r>
      <w:r w:rsidR="00114766" w:rsidRPr="00EB0068">
        <w:rPr>
          <w:rFonts w:hint="eastAsia"/>
          <w:bCs/>
          <w:sz w:val="24"/>
        </w:rPr>
        <w:t>或封闭期届满转换为开放式运作之日起</w:t>
      </w:r>
      <w:r w:rsidRPr="00EB0068">
        <w:rPr>
          <w:bCs/>
          <w:sz w:val="24"/>
        </w:rPr>
        <w:t>6</w:t>
      </w:r>
      <w:r w:rsidRPr="00EB0068">
        <w:rPr>
          <w:rFonts w:hint="eastAsia"/>
          <w:bCs/>
          <w:sz w:val="24"/>
        </w:rPr>
        <w:t>个月内使基金的投资组合比例符合基金合同的有关约定。在上述期间内，本基金的投资范围、投资策略应当符合基金合同的约定。基金托管人对基金的投资的监督与检查自本基金合同生效之日起</w:t>
      </w:r>
      <w:r w:rsidR="00114766" w:rsidRPr="00EB0068">
        <w:rPr>
          <w:rFonts w:hint="eastAsia"/>
          <w:bCs/>
          <w:sz w:val="24"/>
        </w:rPr>
        <w:t>或封闭期届满转换为开放式运作之日起</w:t>
      </w:r>
      <w:r w:rsidRPr="00EB0068">
        <w:rPr>
          <w:rFonts w:hint="eastAsia"/>
          <w:bCs/>
          <w:sz w:val="24"/>
        </w:rPr>
        <w:t>开始。</w:t>
      </w:r>
    </w:p>
    <w:p w14:paraId="6A770D2B" w14:textId="77777777" w:rsidR="00B64031" w:rsidRPr="00EB0068" w:rsidRDefault="00B64031">
      <w:pPr>
        <w:spacing w:line="360" w:lineRule="auto"/>
        <w:ind w:firstLineChars="200" w:firstLine="480"/>
        <w:rPr>
          <w:bCs/>
          <w:sz w:val="24"/>
        </w:rPr>
      </w:pPr>
      <w:r w:rsidRPr="00EB0068">
        <w:rPr>
          <w:rFonts w:hint="eastAsia"/>
          <w:bCs/>
          <w:sz w:val="24"/>
        </w:rPr>
        <w:t>法律法规或监管部门取消或变更上述限制，如适用于本基金，基金管理人在履行适当程序后，则本基金投资不再受相关限制，或以变更后的规定为准。</w:t>
      </w:r>
    </w:p>
    <w:p w14:paraId="6DF61878"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、禁止行为</w:t>
      </w:r>
    </w:p>
    <w:p w14:paraId="1515A56A" w14:textId="77777777" w:rsidR="003B03E0" w:rsidRPr="00EB0068" w:rsidRDefault="00EF7383">
      <w:pPr>
        <w:spacing w:line="360" w:lineRule="auto"/>
        <w:ind w:firstLineChars="200" w:firstLine="480"/>
        <w:rPr>
          <w:bCs/>
          <w:sz w:val="24"/>
        </w:rPr>
      </w:pPr>
      <w:r w:rsidRPr="00EB0068">
        <w:rPr>
          <w:rFonts w:hint="eastAsia"/>
          <w:bCs/>
          <w:sz w:val="24"/>
        </w:rPr>
        <w:t>为维护基金份额持有人的合法权益，基金财产不得用于下列投资或者活动：</w:t>
      </w:r>
    </w:p>
    <w:p w14:paraId="7A7783AF"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）承销证券；</w:t>
      </w:r>
    </w:p>
    <w:p w14:paraId="5603C8E8"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）违反规定向他人贷款或者提供担保；</w:t>
      </w:r>
    </w:p>
    <w:p w14:paraId="6A3F61B1"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）从事承担无限责任的投资；</w:t>
      </w:r>
    </w:p>
    <w:p w14:paraId="1C93B558"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）买卖其他基金份额，但是中国证监会另有规定的除外；</w:t>
      </w:r>
    </w:p>
    <w:p w14:paraId="69A0B5FA"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5</w:t>
      </w:r>
      <w:r w:rsidRPr="00EB0068">
        <w:rPr>
          <w:rFonts w:hint="eastAsia"/>
          <w:bCs/>
          <w:sz w:val="24"/>
        </w:rPr>
        <w:t>）向其基金管理人、基金托管人出资；</w:t>
      </w:r>
    </w:p>
    <w:p w14:paraId="55721CD3"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6</w:t>
      </w:r>
      <w:r w:rsidRPr="00EB0068">
        <w:rPr>
          <w:rFonts w:hint="eastAsia"/>
          <w:bCs/>
          <w:sz w:val="24"/>
        </w:rPr>
        <w:t>）从事内幕交易、操纵证券交易价格及其他不正当的证券交易活动；</w:t>
      </w:r>
    </w:p>
    <w:p w14:paraId="15C89ECD"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7</w:t>
      </w:r>
      <w:r w:rsidRPr="00EB0068">
        <w:rPr>
          <w:rFonts w:hint="eastAsia"/>
          <w:bCs/>
          <w:sz w:val="24"/>
        </w:rPr>
        <w:t>）法律、行政法规和中国证监会规定禁止的其他活动。</w:t>
      </w:r>
    </w:p>
    <w:p w14:paraId="4C80D146" w14:textId="77777777" w:rsidR="003B03E0" w:rsidRPr="00EB0068" w:rsidRDefault="00EF7383">
      <w:pPr>
        <w:spacing w:line="360" w:lineRule="auto"/>
        <w:ind w:firstLineChars="200" w:firstLine="480"/>
        <w:rPr>
          <w:bCs/>
          <w:sz w:val="24"/>
        </w:rPr>
      </w:pPr>
      <w:r w:rsidRPr="00EB0068">
        <w:rPr>
          <w:rFonts w:hint="eastAsia"/>
          <w:bCs/>
          <w:sz w:val="24"/>
        </w:rPr>
        <w:t>基金管理人运用基金财产买卖基金管理人、基金托管人及其控股股东、实际控制人或者与其有重大利害关系的公司发行的证券或者承销期内承销的证券，或者从事其他重大关联交易的，应当符合基金的投资目标和投资策略，遵循基金份额持有人利益优先原则，防范利益冲突，建立健全内部审批机制和评估机制，按照市场公平合理价格执行。相关交易必须事先得到基金托管人的同意，并按法律法规予以披露。重大关联交易应提交基金管理人董事会审议，并经过三分之二以上的独立董事通过。基金管理人董事会应至少每半年对关联交易事项进行审查。</w:t>
      </w:r>
    </w:p>
    <w:p w14:paraId="04E94A1E" w14:textId="77777777" w:rsidR="003B03E0" w:rsidRPr="00EB0068" w:rsidRDefault="00EF7383">
      <w:pPr>
        <w:spacing w:line="360" w:lineRule="auto"/>
        <w:ind w:firstLineChars="200" w:firstLine="480"/>
        <w:rPr>
          <w:bCs/>
          <w:sz w:val="24"/>
        </w:rPr>
      </w:pPr>
      <w:r w:rsidRPr="00EB0068">
        <w:rPr>
          <w:rFonts w:hint="eastAsia"/>
          <w:bCs/>
          <w:sz w:val="24"/>
        </w:rPr>
        <w:t>法律、行政法规或监管部门取消或变更上述禁止性规定，如适用于本基金，基金管理人在履行适当程序后，则本基金投资不再受相关限制或以变更后的规定为准。</w:t>
      </w:r>
    </w:p>
    <w:p w14:paraId="04CD12A8" w14:textId="77777777" w:rsidR="003B03E0" w:rsidRPr="00EB0068" w:rsidRDefault="00EF7383">
      <w:pPr>
        <w:spacing w:line="360" w:lineRule="auto"/>
        <w:ind w:firstLineChars="200" w:firstLine="480"/>
        <w:rPr>
          <w:sz w:val="24"/>
        </w:rPr>
      </w:pPr>
      <w:r w:rsidRPr="00EB0068">
        <w:rPr>
          <w:rFonts w:hint="eastAsia"/>
          <w:sz w:val="24"/>
        </w:rPr>
        <w:t>六、基金净值信息的计算方法和公告方式</w:t>
      </w:r>
    </w:p>
    <w:p w14:paraId="4A515B85" w14:textId="77777777" w:rsidR="003B03E0" w:rsidRPr="00EB0068" w:rsidRDefault="00EF7383">
      <w:pPr>
        <w:spacing w:line="360" w:lineRule="auto"/>
        <w:ind w:firstLineChars="150" w:firstLine="360"/>
        <w:rPr>
          <w:rFonts w:ascii="宋体" w:hAnsi="宋体"/>
          <w:sz w:val="24"/>
        </w:rPr>
      </w:pPr>
      <w:r w:rsidRPr="00EB0068">
        <w:rPr>
          <w:rFonts w:ascii="宋体" w:hAnsi="宋体" w:hint="eastAsia"/>
          <w:sz w:val="24"/>
        </w:rPr>
        <w:t>（一）估值对象</w:t>
      </w:r>
    </w:p>
    <w:p w14:paraId="2E30E8C4" w14:textId="77777777" w:rsidR="003B03E0" w:rsidRPr="00EB0068" w:rsidRDefault="00EF7383">
      <w:pPr>
        <w:spacing w:line="360" w:lineRule="auto"/>
        <w:ind w:firstLineChars="150" w:firstLine="360"/>
        <w:rPr>
          <w:rFonts w:ascii="宋体" w:hAnsi="宋体"/>
          <w:sz w:val="24"/>
        </w:rPr>
      </w:pPr>
      <w:r w:rsidRPr="00EB0068">
        <w:rPr>
          <w:rFonts w:ascii="宋体" w:hAnsi="宋体" w:hint="eastAsia"/>
          <w:sz w:val="24"/>
        </w:rPr>
        <w:t>基金所拥有的股票、股指期货合约、国债期货合约、股票期权合约、债券和银行存款本息、应收款项、资产支持证券、其它投资等资产及负债。</w:t>
      </w:r>
    </w:p>
    <w:p w14:paraId="255E6CD0"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（二）估值方法</w:t>
      </w:r>
    </w:p>
    <w:p w14:paraId="4A68EA0B" w14:textId="77777777" w:rsidR="00B64031" w:rsidRPr="00EB0068" w:rsidRDefault="00B64031" w:rsidP="00B64031">
      <w:pPr>
        <w:spacing w:line="360" w:lineRule="auto"/>
        <w:ind w:firstLineChars="200" w:firstLine="480"/>
        <w:rPr>
          <w:bCs/>
          <w:sz w:val="24"/>
        </w:rPr>
      </w:pPr>
      <w:r w:rsidRPr="00EB0068">
        <w:rPr>
          <w:bCs/>
          <w:sz w:val="24"/>
        </w:rPr>
        <w:t>1</w:t>
      </w:r>
      <w:r w:rsidRPr="00EB0068">
        <w:rPr>
          <w:rFonts w:hint="eastAsia"/>
          <w:bCs/>
          <w:sz w:val="24"/>
        </w:rPr>
        <w:t>、证券交易所上市的有价证券的估值</w:t>
      </w:r>
    </w:p>
    <w:p w14:paraId="35E78954" w14:textId="77777777"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交易所上市的有价证券（包括股票等），以其估值日在证券交易所挂牌的市价（收盘价）估值；估值日无交易的，最近交易日后经济环境未发生重大变化且证券发行机构未发生影响证券价格的重大事件的，以最近交易日的市价（收盘价）估值；如最近交易日后经济环境发生了重大变化或证券发行机构发生影响证券价格的重大事件的，可参考类似投资品种的现行市价及重大变化因素，调整最近交易市价，确定公允价格；</w:t>
      </w:r>
    </w:p>
    <w:p w14:paraId="0E8C337C" w14:textId="77777777"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）交易所上市交易或挂牌转让的固定收益品种（本基金合同另有规定的除外），选取估值日第三方估值机构提供的相应品种对应的估值净价估值，具体估值机构由基金管理人与基金托管人另行协商约定；</w:t>
      </w:r>
    </w:p>
    <w:p w14:paraId="49A4478D" w14:textId="77777777" w:rsidR="00F77557"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）交易所上市交易的可转换债券按估值日收盘价减去债券收盘价中所含的债券应收利息（税后）得到的净价进行估值；估值日没有交易的，且最近交易日后经济环境未发生重大变化，按最近交易</w:t>
      </w:r>
      <w:proofErr w:type="gramStart"/>
      <w:r w:rsidRPr="00EB0068">
        <w:rPr>
          <w:rFonts w:hint="eastAsia"/>
          <w:bCs/>
          <w:sz w:val="24"/>
        </w:rPr>
        <w:t>日固定</w:t>
      </w:r>
      <w:proofErr w:type="gramEnd"/>
      <w:r w:rsidRPr="00EB0068">
        <w:rPr>
          <w:rFonts w:hint="eastAsia"/>
          <w:bCs/>
          <w:sz w:val="24"/>
        </w:rPr>
        <w:t>收益品种收盘价减去固定收益品种收盘价中所含的固定收益品种应收利息（税后）</w:t>
      </w:r>
      <w:r w:rsidRPr="00EB0068">
        <w:rPr>
          <w:bCs/>
          <w:sz w:val="24"/>
        </w:rPr>
        <w:t xml:space="preserve"> </w:t>
      </w:r>
      <w:r w:rsidRPr="00EB0068">
        <w:rPr>
          <w:rFonts w:hint="eastAsia"/>
          <w:bCs/>
          <w:sz w:val="24"/>
        </w:rPr>
        <w:t>得到的净价进行估值。如最近交易日后经济环境发生了重大变化的，可参考类似投资品种的现行市价及重大变化因素，调整最近交易市价，确定公允价格；</w:t>
      </w:r>
    </w:p>
    <w:p w14:paraId="339FD8F7" w14:textId="5096F0E4" w:rsidR="00B64031" w:rsidRPr="00EB0068" w:rsidRDefault="00B64031" w:rsidP="00B64031">
      <w:pPr>
        <w:spacing w:line="360" w:lineRule="auto"/>
        <w:ind w:firstLineChars="200" w:firstLine="480"/>
        <w:rPr>
          <w:bCs/>
          <w:sz w:val="24"/>
        </w:rPr>
      </w:pPr>
      <w:r w:rsidRPr="00EB0068">
        <w:rPr>
          <w:rFonts w:hint="eastAsia"/>
          <w:bCs/>
          <w:sz w:val="24"/>
        </w:rPr>
        <w:t>交易所上市实行全价交易的固定收益品种（可转换债券除外），选取第三方估值机构提供的估值全价减去估值全价中所含的固定收益品种（税后）应收利息得到的净价进行估值；</w:t>
      </w:r>
    </w:p>
    <w:p w14:paraId="1653490F" w14:textId="77777777"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）交易所上市不存在活跃市场的有价证券，采用估值技术确定公允价值。交易所上市的资产支持证券，采用估值技术确定公允价值，在估值技术难以可靠计量公允价值的情况下，按成本估值。</w:t>
      </w:r>
    </w:p>
    <w:p w14:paraId="14268950" w14:textId="77777777"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5</w:t>
      </w:r>
      <w:r w:rsidRPr="00EB0068">
        <w:rPr>
          <w:rFonts w:hint="eastAsia"/>
          <w:bCs/>
          <w:sz w:val="24"/>
        </w:rPr>
        <w:t>）对在交易所市场发行未上市或未挂牌转让的债券，对存在活跃市场的情况下，应以活跃市场上未经调整的报价作为估值日的公允价值；对于活跃市场报价未能代表估值日公允价值的情况下，应对市场报价进行调整以确认估值日的公允价值；对于不存在市场活动或市场活动很少的情况下，应采用估值技术确定其公允价值。</w:t>
      </w:r>
    </w:p>
    <w:p w14:paraId="256E72C5" w14:textId="77777777" w:rsidR="00B64031" w:rsidRPr="00EB0068" w:rsidRDefault="00B64031" w:rsidP="00B64031">
      <w:pPr>
        <w:spacing w:line="360" w:lineRule="auto"/>
        <w:ind w:firstLineChars="200" w:firstLine="480"/>
        <w:rPr>
          <w:bCs/>
          <w:sz w:val="24"/>
        </w:rPr>
      </w:pPr>
      <w:r w:rsidRPr="00EB0068">
        <w:rPr>
          <w:bCs/>
          <w:sz w:val="24"/>
        </w:rPr>
        <w:t>2</w:t>
      </w:r>
      <w:r w:rsidRPr="00EB0068">
        <w:rPr>
          <w:rFonts w:hint="eastAsia"/>
          <w:bCs/>
          <w:sz w:val="24"/>
        </w:rPr>
        <w:t>、处于未上市期间的有价证券应区分如下情况处理：</w:t>
      </w:r>
    </w:p>
    <w:p w14:paraId="1935A598" w14:textId="77777777"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）送股、转增股、配股和公开增发的新股，按估值日在证券交易所挂牌的同一股票的估值方法估值；该日无交易的，以最近一日的市价（收盘价）估值；</w:t>
      </w:r>
    </w:p>
    <w:p w14:paraId="3A1E6A46" w14:textId="77777777"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）首次公开发行未上市的股票和债券，采用估值技术确定公允价值，在估值技术难以可靠计量公允价值的情况下，按成本估值；</w:t>
      </w:r>
    </w:p>
    <w:p w14:paraId="3BDFBFCB" w14:textId="77777777" w:rsidR="00B64031" w:rsidRPr="00EB0068" w:rsidRDefault="00B64031" w:rsidP="00B64031">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流通受限的股票，指在发行时明确一定期限限售期的股票，包括但不限于非公开发行股票、首次公开发行股票时公司股东公开发售股份、通过大宗交易取得的带限售期的股票等（不包括停牌、新发行未上市、回购交易中的质押</w:t>
      </w:r>
      <w:proofErr w:type="gramStart"/>
      <w:r w:rsidRPr="00EB0068">
        <w:rPr>
          <w:rFonts w:hint="eastAsia"/>
          <w:bCs/>
          <w:sz w:val="24"/>
        </w:rPr>
        <w:t>券</w:t>
      </w:r>
      <w:proofErr w:type="gramEnd"/>
      <w:r w:rsidRPr="00EB0068">
        <w:rPr>
          <w:rFonts w:hint="eastAsia"/>
          <w:bCs/>
          <w:sz w:val="24"/>
        </w:rPr>
        <w:t>等流通受限股票），按监管机构或行业协会有关规定确定公允价值。</w:t>
      </w:r>
    </w:p>
    <w:p w14:paraId="11CDA9B6" w14:textId="77777777" w:rsidR="00B64031" w:rsidRPr="00EB0068" w:rsidRDefault="00B64031" w:rsidP="00B64031">
      <w:pPr>
        <w:spacing w:line="360" w:lineRule="auto"/>
        <w:ind w:firstLineChars="200" w:firstLine="480"/>
        <w:rPr>
          <w:bCs/>
          <w:sz w:val="24"/>
        </w:rPr>
      </w:pPr>
      <w:r w:rsidRPr="00EB0068">
        <w:rPr>
          <w:bCs/>
          <w:sz w:val="24"/>
        </w:rPr>
        <w:t>3</w:t>
      </w:r>
      <w:r w:rsidRPr="00EB0068">
        <w:rPr>
          <w:rFonts w:hint="eastAsia"/>
          <w:bCs/>
          <w:sz w:val="24"/>
        </w:rPr>
        <w:t>、对全国银行间市场上不含权的固定收益品种，按照第三方估值机构提供的相应品种当日的估值净价估值。对银行间市场上含权的固定收益品种，按照第三方估值机构提供的相应品种当日的唯一估值净价或推荐估值净价估值。对于含投资人回售权的固定收益品种，回售登记期截止日（含当日）后未行使回售权的按照长待偿期所对应的价格进行估值。对银行间市场未上市，且第三方估值机构未提供估值价格的债券，在发行利率与二级市场利率不存在明显差异，未上市期间市场利率没有发生大的变动的情况下，按成本估值。</w:t>
      </w:r>
    </w:p>
    <w:p w14:paraId="19F4723A" w14:textId="77777777" w:rsidR="00B64031" w:rsidRPr="00EB0068" w:rsidRDefault="00B64031" w:rsidP="00B64031">
      <w:pPr>
        <w:spacing w:line="360" w:lineRule="auto"/>
        <w:ind w:firstLineChars="200" w:firstLine="480"/>
        <w:rPr>
          <w:bCs/>
          <w:sz w:val="24"/>
        </w:rPr>
      </w:pPr>
      <w:r w:rsidRPr="00EB0068">
        <w:rPr>
          <w:bCs/>
          <w:sz w:val="24"/>
        </w:rPr>
        <w:t>4</w:t>
      </w:r>
      <w:r w:rsidRPr="00EB0068">
        <w:rPr>
          <w:rFonts w:hint="eastAsia"/>
          <w:bCs/>
          <w:sz w:val="24"/>
        </w:rPr>
        <w:t>、同一证券同时在两个或两个以上市场交易的，按证券所处的市场分别估值。</w:t>
      </w:r>
    </w:p>
    <w:p w14:paraId="51CEDD02" w14:textId="77777777" w:rsidR="00B64031" w:rsidRPr="00EB0068" w:rsidRDefault="00B64031" w:rsidP="00B64031">
      <w:pPr>
        <w:spacing w:line="360" w:lineRule="auto"/>
        <w:ind w:firstLineChars="200" w:firstLine="480"/>
        <w:rPr>
          <w:bCs/>
          <w:sz w:val="24"/>
        </w:rPr>
      </w:pPr>
      <w:r w:rsidRPr="00EB0068">
        <w:rPr>
          <w:bCs/>
          <w:sz w:val="24"/>
        </w:rPr>
        <w:t>5</w:t>
      </w:r>
      <w:r w:rsidRPr="00EB0068">
        <w:rPr>
          <w:rFonts w:hint="eastAsia"/>
          <w:bCs/>
          <w:sz w:val="24"/>
        </w:rPr>
        <w:t>、本基金投资股指期货合约、国债期货合约，一般以估值当日结算价进行估值，估值当日无结算价的，且最近交易日后经济环境未发生重大变化的，采用最近交易日结算价估值。</w:t>
      </w:r>
    </w:p>
    <w:p w14:paraId="08016993" w14:textId="77777777" w:rsidR="00B64031" w:rsidRPr="00EB0068" w:rsidRDefault="00B64031" w:rsidP="00B64031">
      <w:pPr>
        <w:spacing w:line="360" w:lineRule="auto"/>
        <w:ind w:firstLineChars="200" w:firstLine="480"/>
        <w:rPr>
          <w:bCs/>
          <w:sz w:val="24"/>
        </w:rPr>
      </w:pPr>
      <w:r w:rsidRPr="00EB0068">
        <w:rPr>
          <w:bCs/>
          <w:sz w:val="24"/>
        </w:rPr>
        <w:t>6</w:t>
      </w:r>
      <w:r w:rsidRPr="00EB0068">
        <w:rPr>
          <w:rFonts w:hint="eastAsia"/>
          <w:bCs/>
          <w:sz w:val="24"/>
        </w:rPr>
        <w:t>、本基金投资股票期权，根据相关法律法规以及监管部门的规定估值。</w:t>
      </w:r>
    </w:p>
    <w:p w14:paraId="393BE9B2" w14:textId="77777777" w:rsidR="00B64031" w:rsidRPr="00EB0068" w:rsidRDefault="00B64031" w:rsidP="00B64031">
      <w:pPr>
        <w:spacing w:line="360" w:lineRule="auto"/>
        <w:ind w:firstLineChars="200" w:firstLine="480"/>
        <w:rPr>
          <w:bCs/>
          <w:sz w:val="24"/>
        </w:rPr>
      </w:pPr>
      <w:r w:rsidRPr="00EB0068">
        <w:rPr>
          <w:bCs/>
          <w:sz w:val="24"/>
        </w:rPr>
        <w:t>7</w:t>
      </w:r>
      <w:r w:rsidRPr="00EB0068">
        <w:rPr>
          <w:rFonts w:hint="eastAsia"/>
          <w:bCs/>
          <w:sz w:val="24"/>
        </w:rPr>
        <w:t>、汇率</w:t>
      </w:r>
    </w:p>
    <w:p w14:paraId="4A811B78" w14:textId="1EAECB8E" w:rsidR="00B64031" w:rsidRPr="00EB0068" w:rsidRDefault="00B64031" w:rsidP="00B64031">
      <w:pPr>
        <w:spacing w:line="360" w:lineRule="auto"/>
        <w:ind w:firstLineChars="200" w:firstLine="480"/>
        <w:rPr>
          <w:bCs/>
          <w:sz w:val="24"/>
        </w:rPr>
      </w:pPr>
      <w:r w:rsidRPr="00EB0068">
        <w:rPr>
          <w:rFonts w:hint="eastAsia"/>
          <w:bCs/>
          <w:sz w:val="24"/>
        </w:rPr>
        <w:t>本基金外币资产价值计算中，涉及主要货币对人民币汇率的，应当以基金估值日中国人民银行或其授权机构公布的人民币汇率中间价为准</w:t>
      </w:r>
      <w:r w:rsidR="00212B18" w:rsidRPr="00EB0068">
        <w:rPr>
          <w:rFonts w:hint="eastAsia"/>
          <w:bCs/>
          <w:sz w:val="24"/>
        </w:rPr>
        <w:t>。</w:t>
      </w:r>
      <w:r w:rsidRPr="00EB0068">
        <w:rPr>
          <w:bCs/>
          <w:sz w:val="24"/>
        </w:rPr>
        <w:t xml:space="preserve"> </w:t>
      </w:r>
    </w:p>
    <w:p w14:paraId="5607A136" w14:textId="77777777" w:rsidR="00B64031" w:rsidRPr="00EB0068" w:rsidRDefault="00B64031" w:rsidP="00B64031">
      <w:pPr>
        <w:spacing w:line="360" w:lineRule="auto"/>
        <w:ind w:firstLineChars="200" w:firstLine="480"/>
        <w:rPr>
          <w:bCs/>
          <w:sz w:val="24"/>
        </w:rPr>
      </w:pPr>
      <w:r w:rsidRPr="00EB0068">
        <w:rPr>
          <w:bCs/>
          <w:sz w:val="24"/>
        </w:rPr>
        <w:t>8</w:t>
      </w:r>
      <w:r w:rsidRPr="00EB0068">
        <w:rPr>
          <w:rFonts w:hint="eastAsia"/>
          <w:bCs/>
          <w:sz w:val="24"/>
        </w:rPr>
        <w:t>、税收：对于按照中国法律法规和基金投资境内外股票市场交易互联互通机制涉及的境外交易场所所在地的法律法规规定应交纳的各项税金，本基金将按权责发生制原则进行估值；对于因税收规定调整或其他原因导致基金实际交纳税金与估算的应交税金有差异的，基金将在相关税金调整日或实际支付日进行相应的估值调整。</w:t>
      </w:r>
    </w:p>
    <w:p w14:paraId="7DC06D8E" w14:textId="1AE90854" w:rsidR="00B64031" w:rsidRPr="00EB0068" w:rsidRDefault="00B64031" w:rsidP="00B64031">
      <w:pPr>
        <w:spacing w:line="360" w:lineRule="auto"/>
        <w:ind w:firstLineChars="200" w:firstLine="480"/>
        <w:rPr>
          <w:bCs/>
          <w:sz w:val="24"/>
        </w:rPr>
      </w:pPr>
      <w:r w:rsidRPr="00EB0068">
        <w:rPr>
          <w:bCs/>
          <w:sz w:val="24"/>
        </w:rPr>
        <w:t>9</w:t>
      </w:r>
      <w:r w:rsidRPr="00EB0068">
        <w:rPr>
          <w:rFonts w:hint="eastAsia"/>
          <w:bCs/>
          <w:sz w:val="24"/>
        </w:rPr>
        <w:t>、本基金封闭期届满转换为开放式运作后，当发生大额申购或赎回情形时，基金管理人可以采用摆动定价机制，以确保基金估值的公平性。具体处理原则与操作规范遵循相关法律法规以及监管部门、自律规则的规定。</w:t>
      </w:r>
    </w:p>
    <w:p w14:paraId="5A37D1BA" w14:textId="78F1502F" w:rsidR="00B64031" w:rsidRPr="00EB0068" w:rsidRDefault="00B64031" w:rsidP="00B64031">
      <w:pPr>
        <w:spacing w:line="360" w:lineRule="auto"/>
        <w:ind w:firstLineChars="200" w:firstLine="480"/>
        <w:rPr>
          <w:bCs/>
          <w:sz w:val="24"/>
        </w:rPr>
      </w:pPr>
      <w:r w:rsidRPr="00EB0068">
        <w:rPr>
          <w:bCs/>
          <w:sz w:val="24"/>
        </w:rPr>
        <w:t>10</w:t>
      </w:r>
      <w:r w:rsidRPr="00EB0068">
        <w:rPr>
          <w:rFonts w:hint="eastAsia"/>
          <w:bCs/>
          <w:sz w:val="24"/>
        </w:rPr>
        <w:t>、本基金参与融资和转融通证券出借业务，按照相关法律法规和行业协会的相关规定进行估值。</w:t>
      </w:r>
    </w:p>
    <w:p w14:paraId="2A75B133" w14:textId="5C9E1AD3" w:rsidR="00B64031" w:rsidRPr="00EB0068" w:rsidRDefault="00B64031" w:rsidP="00B64031">
      <w:pPr>
        <w:spacing w:line="360" w:lineRule="auto"/>
        <w:ind w:firstLineChars="200" w:firstLine="480"/>
        <w:rPr>
          <w:bCs/>
          <w:sz w:val="24"/>
        </w:rPr>
      </w:pPr>
      <w:r w:rsidRPr="00EB0068">
        <w:rPr>
          <w:bCs/>
          <w:sz w:val="24"/>
        </w:rPr>
        <w:t>11</w:t>
      </w:r>
      <w:r w:rsidRPr="00EB0068">
        <w:rPr>
          <w:rFonts w:hint="eastAsia"/>
          <w:bCs/>
          <w:sz w:val="24"/>
        </w:rPr>
        <w:t>、如有确凿证据表明按上述方法进行估值不能客观反映其公允价值的，基金管理人可根据具体情况与基金托管人商定后，按最能反映公允价值的价格估值。</w:t>
      </w:r>
    </w:p>
    <w:p w14:paraId="001BC933" w14:textId="38780551" w:rsidR="00B64031" w:rsidRPr="00EB0068" w:rsidRDefault="00B64031" w:rsidP="00B64031">
      <w:pPr>
        <w:spacing w:line="360" w:lineRule="auto"/>
        <w:ind w:firstLineChars="200" w:firstLine="480"/>
        <w:rPr>
          <w:bCs/>
          <w:sz w:val="24"/>
        </w:rPr>
      </w:pPr>
      <w:r w:rsidRPr="00EB0068">
        <w:rPr>
          <w:bCs/>
          <w:sz w:val="24"/>
        </w:rPr>
        <w:t>12</w:t>
      </w:r>
      <w:r w:rsidRPr="00EB0068">
        <w:rPr>
          <w:rFonts w:hint="eastAsia"/>
          <w:bCs/>
          <w:sz w:val="24"/>
        </w:rPr>
        <w:t>、相关法律法规以及监管部门有强制规定的，从其规定。如有新增事项，按国家最新规定估值。</w:t>
      </w:r>
    </w:p>
    <w:p w14:paraId="45024A92" w14:textId="77777777" w:rsidR="00B64031" w:rsidRPr="00EB0068" w:rsidRDefault="00B64031" w:rsidP="00B64031">
      <w:pPr>
        <w:spacing w:line="360" w:lineRule="auto"/>
        <w:ind w:firstLineChars="200" w:firstLine="480"/>
        <w:rPr>
          <w:bCs/>
          <w:sz w:val="24"/>
        </w:rPr>
      </w:pPr>
      <w:r w:rsidRPr="00EB0068">
        <w:rPr>
          <w:rFonts w:hint="eastAsia"/>
          <w:bCs/>
          <w:sz w:val="24"/>
        </w:rPr>
        <w:t>如基金管理人或基金托管人发现基金估值违反基金合同订明的估值方法、程序及相关法律法规的规定或者未能充分维护基金份额持有人利益时，应立即通知对方，共同查明原因，双方协商解决。</w:t>
      </w:r>
    </w:p>
    <w:p w14:paraId="1E0DC51F" w14:textId="77777777" w:rsidR="00B64031" w:rsidRPr="00EB0068" w:rsidRDefault="00B64031">
      <w:pPr>
        <w:spacing w:line="360" w:lineRule="auto"/>
        <w:ind w:firstLineChars="200" w:firstLine="480"/>
        <w:rPr>
          <w:bCs/>
          <w:sz w:val="24"/>
        </w:rPr>
      </w:pPr>
      <w:r w:rsidRPr="00EB0068">
        <w:rPr>
          <w:rFonts w:hint="eastAsia"/>
          <w:bCs/>
          <w:sz w:val="24"/>
        </w:rPr>
        <w:t>根据有关法律法规，基金资产净值计算和基金会计核算的义务由基金管理人承担。本基金的基金会计责任方由基金管理人担任，因此，就与本基金有关的会计问题，如经相关各方在平等基础上充分讨论后，仍无法达成一致的意见，按照基金管理人对基金净值的计算结果对外予以公布。</w:t>
      </w:r>
    </w:p>
    <w:p w14:paraId="43E3B08F"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（三）基金净值信息</w:t>
      </w:r>
    </w:p>
    <w:p w14:paraId="26932611" w14:textId="77777777" w:rsidR="00D67CEE" w:rsidRPr="00EB0068" w:rsidRDefault="00D67CEE" w:rsidP="00D67CEE">
      <w:pPr>
        <w:spacing w:line="360" w:lineRule="auto"/>
        <w:ind w:firstLineChars="200" w:firstLine="480"/>
        <w:rPr>
          <w:rFonts w:ascii="宋体" w:hAnsi="宋体"/>
          <w:sz w:val="24"/>
        </w:rPr>
      </w:pPr>
      <w:r w:rsidRPr="00EB0068">
        <w:rPr>
          <w:rFonts w:ascii="宋体" w:hAnsi="宋体"/>
          <w:sz w:val="24"/>
        </w:rPr>
        <w:t>1、封闭期内：</w:t>
      </w:r>
    </w:p>
    <w:p w14:paraId="762811B2" w14:textId="77777777" w:rsidR="00D67CEE" w:rsidRPr="00EB0068" w:rsidRDefault="00D67CEE" w:rsidP="00D67CEE">
      <w:pPr>
        <w:spacing w:line="360" w:lineRule="auto"/>
        <w:ind w:firstLineChars="200" w:firstLine="480"/>
        <w:rPr>
          <w:rFonts w:ascii="宋体" w:hAnsi="宋体"/>
          <w:sz w:val="24"/>
        </w:rPr>
      </w:pPr>
      <w:r w:rsidRPr="00EB0068">
        <w:rPr>
          <w:rFonts w:ascii="宋体" w:hAnsi="宋体" w:hint="eastAsia"/>
          <w:sz w:val="24"/>
        </w:rPr>
        <w:t>《基金合同》生效后，基金管理人应当至少每周在规定网站披露一次各类基金份额净值和各类基金份额累计净值。</w:t>
      </w:r>
    </w:p>
    <w:p w14:paraId="7A3BCA5A" w14:textId="77777777" w:rsidR="00D67CEE" w:rsidRPr="00EB0068" w:rsidRDefault="00D67CEE" w:rsidP="00D67CEE">
      <w:pPr>
        <w:spacing w:line="360" w:lineRule="auto"/>
        <w:ind w:firstLineChars="200" w:firstLine="480"/>
        <w:rPr>
          <w:rFonts w:ascii="宋体" w:hAnsi="宋体"/>
          <w:sz w:val="24"/>
        </w:rPr>
      </w:pPr>
      <w:r w:rsidRPr="00EB0068">
        <w:rPr>
          <w:rFonts w:ascii="宋体" w:hAnsi="宋体" w:hint="eastAsia"/>
          <w:sz w:val="24"/>
        </w:rPr>
        <w:t>基金管理人应当在不晚于半年度和年度最后一日的次日，在规定网站披露半年度和年度最后一日的各类基金份额净值和各类基金份额累计净值。</w:t>
      </w:r>
    </w:p>
    <w:p w14:paraId="62CEE617" w14:textId="77777777" w:rsidR="00D67CEE" w:rsidRPr="00EB0068" w:rsidRDefault="00D67CEE" w:rsidP="00D67CEE">
      <w:pPr>
        <w:spacing w:line="360" w:lineRule="auto"/>
        <w:ind w:firstLineChars="200" w:firstLine="480"/>
        <w:rPr>
          <w:rFonts w:ascii="宋体" w:hAnsi="宋体"/>
          <w:sz w:val="24"/>
        </w:rPr>
      </w:pPr>
      <w:r w:rsidRPr="00EB0068">
        <w:rPr>
          <w:rFonts w:ascii="宋体" w:hAnsi="宋体"/>
          <w:sz w:val="24"/>
        </w:rPr>
        <w:t>2、本基金封闭期届满转换为开放式运作后：</w:t>
      </w:r>
    </w:p>
    <w:p w14:paraId="365DE2E3" w14:textId="74455DEF" w:rsidR="00D67CEE" w:rsidRPr="00EB0068" w:rsidRDefault="00D67CEE" w:rsidP="00D67CEE">
      <w:pPr>
        <w:spacing w:line="360" w:lineRule="auto"/>
        <w:ind w:firstLineChars="200" w:firstLine="480"/>
        <w:rPr>
          <w:rFonts w:ascii="宋体" w:hAnsi="宋体"/>
          <w:sz w:val="24"/>
        </w:rPr>
      </w:pPr>
      <w:r w:rsidRPr="00EB0068">
        <w:rPr>
          <w:rFonts w:ascii="宋体" w:hAnsi="宋体" w:hint="eastAsia"/>
          <w:sz w:val="24"/>
        </w:rPr>
        <w:t>在开始办理基金份额申购或者赎回前，基金管理人应当至少每周在</w:t>
      </w:r>
      <w:r w:rsidR="00864A56" w:rsidRPr="00EB0068">
        <w:rPr>
          <w:rFonts w:ascii="宋体" w:hAnsi="宋体" w:hint="eastAsia"/>
          <w:sz w:val="24"/>
        </w:rPr>
        <w:t>规定网站</w:t>
      </w:r>
      <w:r w:rsidRPr="00EB0068">
        <w:rPr>
          <w:rFonts w:ascii="宋体" w:hAnsi="宋体" w:hint="eastAsia"/>
          <w:sz w:val="24"/>
        </w:rPr>
        <w:t>披露一次各类基金份额净值和各类基金份额累计净值。</w:t>
      </w:r>
    </w:p>
    <w:p w14:paraId="4AD5F2D5" w14:textId="2431966F" w:rsidR="00D67CEE" w:rsidRPr="00EB0068" w:rsidRDefault="00D67CEE" w:rsidP="00D67CEE">
      <w:pPr>
        <w:spacing w:line="360" w:lineRule="auto"/>
        <w:ind w:firstLineChars="200" w:firstLine="480"/>
        <w:rPr>
          <w:rFonts w:ascii="宋体" w:hAnsi="宋体"/>
          <w:sz w:val="24"/>
        </w:rPr>
      </w:pPr>
      <w:r w:rsidRPr="00EB0068">
        <w:rPr>
          <w:rFonts w:ascii="宋体" w:hAnsi="宋体" w:hint="eastAsia"/>
          <w:sz w:val="24"/>
        </w:rPr>
        <w:t>在开始办理基金份额申购或者赎回后，基金管理人应当在不晚于每个开放日的次日，通过</w:t>
      </w:r>
      <w:r w:rsidR="00864A56" w:rsidRPr="00EB0068">
        <w:rPr>
          <w:rFonts w:ascii="宋体" w:hAnsi="宋体" w:hint="eastAsia"/>
          <w:sz w:val="24"/>
        </w:rPr>
        <w:t>规定网站</w:t>
      </w:r>
      <w:r w:rsidRPr="00EB0068">
        <w:rPr>
          <w:rFonts w:ascii="宋体" w:hAnsi="宋体" w:hint="eastAsia"/>
          <w:sz w:val="24"/>
        </w:rPr>
        <w:t>、基金销售机构网站或者营业网点披露开放日的各类基金份额净值和各类基金份额累计净值。</w:t>
      </w:r>
    </w:p>
    <w:p w14:paraId="7DDB8464" w14:textId="77777777" w:rsidR="00864A56" w:rsidRPr="00EB0068" w:rsidRDefault="00D67CEE">
      <w:pPr>
        <w:spacing w:line="360" w:lineRule="auto"/>
        <w:ind w:firstLineChars="200" w:firstLine="480"/>
        <w:rPr>
          <w:rFonts w:ascii="宋体" w:hAnsi="宋体"/>
          <w:sz w:val="24"/>
        </w:rPr>
      </w:pPr>
      <w:r w:rsidRPr="00EB0068">
        <w:rPr>
          <w:rFonts w:ascii="宋体" w:hAnsi="宋体" w:hint="eastAsia"/>
          <w:sz w:val="24"/>
        </w:rPr>
        <w:t>基金管理人应当在不晚于半年度和年度最后一日的次日，在规定网站披露半年度和年度最后一日的各类基金份额净值和各类基金份额累计净值。</w:t>
      </w:r>
    </w:p>
    <w:p w14:paraId="67F4E426"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七、基金合同的变更、终止与基金财产的清算</w:t>
      </w:r>
    </w:p>
    <w:p w14:paraId="38E1656A" w14:textId="77777777" w:rsidR="003B03E0" w:rsidRPr="00EB0068" w:rsidRDefault="00EF7383">
      <w:pPr>
        <w:spacing w:line="360" w:lineRule="auto"/>
        <w:ind w:firstLineChars="200" w:firstLine="480"/>
        <w:rPr>
          <w:bCs/>
          <w:sz w:val="24"/>
        </w:rPr>
      </w:pPr>
      <w:r w:rsidRPr="00EB0068">
        <w:rPr>
          <w:rFonts w:hint="eastAsia"/>
          <w:bCs/>
          <w:sz w:val="24"/>
        </w:rPr>
        <w:t>（一）《基金合同》的变更</w:t>
      </w:r>
    </w:p>
    <w:p w14:paraId="39FC64A8"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、变更基金合同涉及法律法规规定或本基金合同约定应经基金份额持有人大会决议通过的事项的，应召</w:t>
      </w:r>
      <w:proofErr w:type="gramStart"/>
      <w:r w:rsidRPr="00EB0068">
        <w:rPr>
          <w:rFonts w:hint="eastAsia"/>
          <w:bCs/>
          <w:sz w:val="24"/>
        </w:rPr>
        <w:t>开基金</w:t>
      </w:r>
      <w:proofErr w:type="gramEnd"/>
      <w:r w:rsidRPr="00EB0068">
        <w:rPr>
          <w:rFonts w:hint="eastAsia"/>
          <w:bCs/>
          <w:sz w:val="24"/>
        </w:rPr>
        <w:t>份额持有人大会决议通过。对于法律法规规定和基金合同约定可不经基金份额持有人大会决议通过的事项，由基金管理人和基金托管人同意后变更并公告，并报中国证监会备案。</w:t>
      </w:r>
    </w:p>
    <w:p w14:paraId="22AE5002"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、关于《基金合同》变更的基金份额持有人大会决议自生效后方可执行，</w:t>
      </w:r>
      <w:proofErr w:type="gramStart"/>
      <w:r w:rsidRPr="00EB0068">
        <w:rPr>
          <w:rFonts w:hint="eastAsia"/>
          <w:bCs/>
          <w:sz w:val="24"/>
        </w:rPr>
        <w:t>自决议</w:t>
      </w:r>
      <w:proofErr w:type="gramEnd"/>
      <w:r w:rsidRPr="00EB0068">
        <w:rPr>
          <w:rFonts w:hint="eastAsia"/>
          <w:bCs/>
          <w:sz w:val="24"/>
        </w:rPr>
        <w:t>生效后按规定在规定媒介公告。</w:t>
      </w:r>
    </w:p>
    <w:p w14:paraId="14402170" w14:textId="77777777" w:rsidR="003B03E0" w:rsidRPr="00EB0068" w:rsidRDefault="00EF7383">
      <w:pPr>
        <w:spacing w:line="360" w:lineRule="auto"/>
        <w:ind w:firstLineChars="200" w:firstLine="480"/>
        <w:rPr>
          <w:bCs/>
          <w:sz w:val="24"/>
        </w:rPr>
      </w:pPr>
      <w:r w:rsidRPr="00EB0068">
        <w:rPr>
          <w:rFonts w:hint="eastAsia"/>
          <w:bCs/>
          <w:sz w:val="24"/>
        </w:rPr>
        <w:t>（二）《基金合同》的终止事由</w:t>
      </w:r>
    </w:p>
    <w:p w14:paraId="7B4F8ED0" w14:textId="77777777" w:rsidR="003B03E0" w:rsidRPr="00EB0068" w:rsidRDefault="00EF7383">
      <w:pPr>
        <w:spacing w:line="360" w:lineRule="auto"/>
        <w:ind w:firstLineChars="200" w:firstLine="480"/>
        <w:rPr>
          <w:bCs/>
          <w:sz w:val="24"/>
        </w:rPr>
      </w:pPr>
      <w:r w:rsidRPr="00EB0068">
        <w:rPr>
          <w:rFonts w:hint="eastAsia"/>
          <w:bCs/>
          <w:sz w:val="24"/>
        </w:rPr>
        <w:t>有下列情形之一的，经履行相关程序后，《基金合同》应当终止：</w:t>
      </w:r>
    </w:p>
    <w:p w14:paraId="3626CC8E"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、基金份额持有人大会决定终止的；</w:t>
      </w:r>
    </w:p>
    <w:p w14:paraId="09823B55"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、基金管理人、基金托管人职责终止，在</w:t>
      </w:r>
      <w:r w:rsidRPr="00EB0068">
        <w:rPr>
          <w:bCs/>
          <w:sz w:val="24"/>
        </w:rPr>
        <w:t>6</w:t>
      </w:r>
      <w:r w:rsidRPr="00EB0068">
        <w:rPr>
          <w:rFonts w:hint="eastAsia"/>
          <w:bCs/>
          <w:sz w:val="24"/>
        </w:rPr>
        <w:t>个月内没有新基金管理人、新基金托管人承接的；</w:t>
      </w:r>
    </w:p>
    <w:p w14:paraId="642AD3E4"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、《基金合同》约定的其他情形；</w:t>
      </w:r>
    </w:p>
    <w:p w14:paraId="5A0FAB84"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、相关法律法规和中国证监会规定的其他情况。</w:t>
      </w:r>
    </w:p>
    <w:p w14:paraId="2633D10E" w14:textId="77777777" w:rsidR="003B03E0" w:rsidRPr="00EB0068" w:rsidRDefault="00EF7383">
      <w:pPr>
        <w:spacing w:line="360" w:lineRule="auto"/>
        <w:ind w:firstLineChars="200" w:firstLine="480"/>
        <w:rPr>
          <w:bCs/>
          <w:sz w:val="24"/>
        </w:rPr>
      </w:pPr>
      <w:r w:rsidRPr="00EB0068">
        <w:rPr>
          <w:rFonts w:hint="eastAsia"/>
          <w:bCs/>
          <w:sz w:val="24"/>
        </w:rPr>
        <w:t>（三）基金财产的清算</w:t>
      </w:r>
    </w:p>
    <w:p w14:paraId="2CE7C15B" w14:textId="77777777" w:rsidR="003B03E0" w:rsidRPr="00EB0068" w:rsidRDefault="00EF7383">
      <w:pPr>
        <w:spacing w:line="360" w:lineRule="auto"/>
        <w:ind w:firstLineChars="200" w:firstLine="480"/>
        <w:rPr>
          <w:bCs/>
          <w:sz w:val="24"/>
        </w:rPr>
      </w:pPr>
      <w:r w:rsidRPr="00EB0068">
        <w:rPr>
          <w:bCs/>
          <w:sz w:val="24"/>
        </w:rPr>
        <w:t>1</w:t>
      </w:r>
      <w:r w:rsidRPr="00EB0068">
        <w:rPr>
          <w:rFonts w:hint="eastAsia"/>
          <w:bCs/>
          <w:sz w:val="24"/>
        </w:rPr>
        <w:t>、基金财产清算小组：自出现《基金合同》终止事由之日起</w:t>
      </w:r>
      <w:r w:rsidRPr="00EB0068">
        <w:rPr>
          <w:bCs/>
          <w:sz w:val="24"/>
        </w:rPr>
        <w:t>30</w:t>
      </w:r>
      <w:r w:rsidRPr="00EB0068">
        <w:rPr>
          <w:rFonts w:hint="eastAsia"/>
          <w:bCs/>
          <w:sz w:val="24"/>
        </w:rPr>
        <w:t>个工作日内成立基金财产清算小组，基金管理人组织基金财产清算小组并在中国证监会的监督下进行基金清算。</w:t>
      </w:r>
    </w:p>
    <w:p w14:paraId="51F18D89" w14:textId="77777777" w:rsidR="003B03E0" w:rsidRPr="00EB0068" w:rsidRDefault="00EF7383">
      <w:pPr>
        <w:spacing w:line="360" w:lineRule="auto"/>
        <w:ind w:firstLineChars="200" w:firstLine="480"/>
        <w:rPr>
          <w:bCs/>
          <w:sz w:val="24"/>
        </w:rPr>
      </w:pPr>
      <w:r w:rsidRPr="00EB0068">
        <w:rPr>
          <w:bCs/>
          <w:sz w:val="24"/>
        </w:rPr>
        <w:t>2</w:t>
      </w:r>
      <w:r w:rsidRPr="00EB0068">
        <w:rPr>
          <w:rFonts w:hint="eastAsia"/>
          <w:bCs/>
          <w:sz w:val="24"/>
        </w:rPr>
        <w:t>、在基金财产清算小组接管基金财产之前，基金管理人和基金托管人应按照《基金合同》和托管协议的规定继续履行保护基金财产安全的职责。</w:t>
      </w:r>
    </w:p>
    <w:p w14:paraId="3ACF9391" w14:textId="77777777" w:rsidR="003B03E0" w:rsidRPr="00EB0068" w:rsidRDefault="00EF7383">
      <w:pPr>
        <w:spacing w:line="360" w:lineRule="auto"/>
        <w:ind w:firstLineChars="200" w:firstLine="480"/>
        <w:rPr>
          <w:bCs/>
          <w:sz w:val="24"/>
        </w:rPr>
      </w:pPr>
      <w:r w:rsidRPr="00EB0068">
        <w:rPr>
          <w:bCs/>
          <w:sz w:val="24"/>
        </w:rPr>
        <w:t>3</w:t>
      </w:r>
      <w:r w:rsidRPr="00EB0068">
        <w:rPr>
          <w:rFonts w:hint="eastAsia"/>
          <w:bCs/>
          <w:sz w:val="24"/>
        </w:rPr>
        <w:t>、基金财产清算小组组成：基金财产清算小组成员由基金管理人、基金托管人、符合《证券法》规定的注册会计师、律师以及中国证监会指定的人员组成。基金财产清算小组可以聘用必要的工作人员。</w:t>
      </w:r>
    </w:p>
    <w:p w14:paraId="485CF080" w14:textId="77777777" w:rsidR="003B03E0" w:rsidRPr="00EB0068" w:rsidRDefault="00EF7383">
      <w:pPr>
        <w:spacing w:line="360" w:lineRule="auto"/>
        <w:ind w:firstLineChars="200" w:firstLine="480"/>
        <w:rPr>
          <w:bCs/>
          <w:sz w:val="24"/>
        </w:rPr>
      </w:pPr>
      <w:r w:rsidRPr="00EB0068">
        <w:rPr>
          <w:bCs/>
          <w:sz w:val="24"/>
        </w:rPr>
        <w:t>4</w:t>
      </w:r>
      <w:r w:rsidRPr="00EB0068">
        <w:rPr>
          <w:rFonts w:hint="eastAsia"/>
          <w:bCs/>
          <w:sz w:val="24"/>
        </w:rPr>
        <w:t>、基金财产清算小组职责：基金财产清算小组负责基金财产的保管、清理、估价、变现和分配。基金财产清算小组可以依法进行必要的民事活动。</w:t>
      </w:r>
    </w:p>
    <w:p w14:paraId="30833BA3" w14:textId="77777777" w:rsidR="003B03E0" w:rsidRPr="00EB0068" w:rsidRDefault="00EF7383">
      <w:pPr>
        <w:spacing w:line="360" w:lineRule="auto"/>
        <w:ind w:firstLineChars="200" w:firstLine="480"/>
        <w:rPr>
          <w:bCs/>
          <w:sz w:val="24"/>
        </w:rPr>
      </w:pPr>
      <w:r w:rsidRPr="00EB0068">
        <w:rPr>
          <w:bCs/>
          <w:sz w:val="24"/>
        </w:rPr>
        <w:t>5</w:t>
      </w:r>
      <w:r w:rsidRPr="00EB0068">
        <w:rPr>
          <w:rFonts w:hint="eastAsia"/>
          <w:bCs/>
          <w:sz w:val="24"/>
        </w:rPr>
        <w:t>、在基金财产清算过程中，基金管理人和基金托管人应各自履行职责，继续忠实、勤勉、尽责地履行基金合同和托管协议规定的义务，维护基金份额持有人的合法权益。</w:t>
      </w:r>
    </w:p>
    <w:p w14:paraId="3593AD97" w14:textId="77777777" w:rsidR="003B03E0" w:rsidRPr="00EB0068" w:rsidRDefault="00EF7383">
      <w:pPr>
        <w:spacing w:line="360" w:lineRule="auto"/>
        <w:ind w:firstLineChars="200" w:firstLine="480"/>
        <w:rPr>
          <w:bCs/>
          <w:sz w:val="24"/>
        </w:rPr>
      </w:pPr>
      <w:r w:rsidRPr="00EB0068">
        <w:rPr>
          <w:bCs/>
          <w:sz w:val="24"/>
        </w:rPr>
        <w:t>6</w:t>
      </w:r>
      <w:r w:rsidRPr="00EB0068">
        <w:rPr>
          <w:rFonts w:hint="eastAsia"/>
          <w:bCs/>
          <w:sz w:val="24"/>
        </w:rPr>
        <w:t>、基金财产清算程序：</w:t>
      </w:r>
    </w:p>
    <w:p w14:paraId="7D77375E"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1</w:t>
      </w:r>
      <w:r w:rsidRPr="00EB0068">
        <w:rPr>
          <w:rFonts w:hint="eastAsia"/>
          <w:bCs/>
          <w:sz w:val="24"/>
        </w:rPr>
        <w:t>）《基金合同》终止情形出现时，由基金财产清算小组统一接管基金；</w:t>
      </w:r>
    </w:p>
    <w:p w14:paraId="61941638"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2</w:t>
      </w:r>
      <w:r w:rsidRPr="00EB0068">
        <w:rPr>
          <w:rFonts w:hint="eastAsia"/>
          <w:bCs/>
          <w:sz w:val="24"/>
        </w:rPr>
        <w:t>）对基金财产和债权债务进行清理和确认；</w:t>
      </w:r>
    </w:p>
    <w:p w14:paraId="092552F7"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3</w:t>
      </w:r>
      <w:r w:rsidRPr="00EB0068">
        <w:rPr>
          <w:rFonts w:hint="eastAsia"/>
          <w:bCs/>
          <w:sz w:val="24"/>
        </w:rPr>
        <w:t>）对基金财产进行估值和变现；</w:t>
      </w:r>
    </w:p>
    <w:p w14:paraId="77EC816E"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4</w:t>
      </w:r>
      <w:r w:rsidRPr="00EB0068">
        <w:rPr>
          <w:rFonts w:hint="eastAsia"/>
          <w:bCs/>
          <w:sz w:val="24"/>
        </w:rPr>
        <w:t>）制作清算报告；</w:t>
      </w:r>
    </w:p>
    <w:p w14:paraId="472E3F8A"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5</w:t>
      </w:r>
      <w:r w:rsidRPr="00EB0068">
        <w:rPr>
          <w:rFonts w:hint="eastAsia"/>
          <w:bCs/>
          <w:sz w:val="24"/>
        </w:rPr>
        <w:t>）聘请会计师事务所对清算报告进行外部审计，聘请律师事务所对清算报告出具法律意见书；</w:t>
      </w:r>
    </w:p>
    <w:p w14:paraId="54485E3C"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6</w:t>
      </w:r>
      <w:r w:rsidRPr="00EB0068">
        <w:rPr>
          <w:rFonts w:hint="eastAsia"/>
          <w:bCs/>
          <w:sz w:val="24"/>
        </w:rPr>
        <w:t>）将清算报告报中国证监会备案并公告；</w:t>
      </w:r>
    </w:p>
    <w:p w14:paraId="7753FA1C" w14:textId="77777777" w:rsidR="003B03E0" w:rsidRPr="00EB0068" w:rsidRDefault="00EF7383">
      <w:pPr>
        <w:spacing w:line="360" w:lineRule="auto"/>
        <w:ind w:firstLineChars="200" w:firstLine="480"/>
        <w:rPr>
          <w:bCs/>
          <w:sz w:val="24"/>
        </w:rPr>
      </w:pPr>
      <w:r w:rsidRPr="00EB0068">
        <w:rPr>
          <w:rFonts w:hint="eastAsia"/>
          <w:bCs/>
          <w:sz w:val="24"/>
        </w:rPr>
        <w:t>（</w:t>
      </w:r>
      <w:r w:rsidRPr="00EB0068">
        <w:rPr>
          <w:bCs/>
          <w:sz w:val="24"/>
        </w:rPr>
        <w:t>7</w:t>
      </w:r>
      <w:r w:rsidRPr="00EB0068">
        <w:rPr>
          <w:rFonts w:hint="eastAsia"/>
          <w:bCs/>
          <w:sz w:val="24"/>
        </w:rPr>
        <w:t>）对基金剩余财产进行分配。</w:t>
      </w:r>
    </w:p>
    <w:p w14:paraId="6BAF0DF6" w14:textId="77777777" w:rsidR="003B03E0" w:rsidRPr="00EB0068" w:rsidRDefault="00EF7383">
      <w:pPr>
        <w:spacing w:line="360" w:lineRule="auto"/>
        <w:ind w:firstLineChars="200" w:firstLine="480"/>
        <w:rPr>
          <w:bCs/>
          <w:sz w:val="24"/>
        </w:rPr>
      </w:pPr>
      <w:r w:rsidRPr="00EB0068">
        <w:rPr>
          <w:bCs/>
          <w:sz w:val="24"/>
        </w:rPr>
        <w:t>7</w:t>
      </w:r>
      <w:r w:rsidRPr="00EB0068">
        <w:rPr>
          <w:rFonts w:hint="eastAsia"/>
          <w:bCs/>
          <w:sz w:val="24"/>
        </w:rPr>
        <w:t>、基金财产清算的期限为</w:t>
      </w:r>
      <w:r w:rsidRPr="00EB0068">
        <w:rPr>
          <w:bCs/>
          <w:sz w:val="24"/>
        </w:rPr>
        <w:t>6</w:t>
      </w:r>
      <w:r w:rsidRPr="00EB0068">
        <w:rPr>
          <w:rFonts w:hint="eastAsia"/>
          <w:bCs/>
          <w:sz w:val="24"/>
        </w:rPr>
        <w:t>个月，但因本基金所持证券的流动性受到限制而不能及时变现的，清算期限可相应顺延。</w:t>
      </w:r>
    </w:p>
    <w:p w14:paraId="35B79812" w14:textId="77777777" w:rsidR="003B03E0" w:rsidRPr="00EB0068" w:rsidRDefault="00EF7383">
      <w:pPr>
        <w:spacing w:line="360" w:lineRule="auto"/>
        <w:ind w:firstLineChars="200" w:firstLine="480"/>
        <w:rPr>
          <w:bCs/>
          <w:sz w:val="24"/>
        </w:rPr>
      </w:pPr>
      <w:r w:rsidRPr="00EB0068">
        <w:rPr>
          <w:rFonts w:hint="eastAsia"/>
          <w:bCs/>
          <w:sz w:val="24"/>
        </w:rPr>
        <w:t>（四）清算费用</w:t>
      </w:r>
    </w:p>
    <w:p w14:paraId="5F51AE33" w14:textId="77777777" w:rsidR="003B03E0" w:rsidRPr="00EB0068" w:rsidRDefault="00EF7383">
      <w:pPr>
        <w:spacing w:line="360" w:lineRule="auto"/>
        <w:ind w:firstLineChars="200" w:firstLine="480"/>
        <w:rPr>
          <w:bCs/>
          <w:sz w:val="24"/>
        </w:rPr>
      </w:pPr>
      <w:r w:rsidRPr="00EB0068">
        <w:rPr>
          <w:rFonts w:hint="eastAsia"/>
          <w:bCs/>
          <w:sz w:val="24"/>
        </w:rPr>
        <w:t>清算费用是指基金财产清算小组在进行基金清算过程中发生的所有合理费用，清算费用由基金财产清算小组优先从基金剩余财产中支付。</w:t>
      </w:r>
    </w:p>
    <w:p w14:paraId="5B94B530" w14:textId="77777777" w:rsidR="003B03E0" w:rsidRPr="00EB0068" w:rsidRDefault="00EF7383">
      <w:pPr>
        <w:spacing w:line="360" w:lineRule="auto"/>
        <w:ind w:firstLineChars="200" w:firstLine="480"/>
        <w:rPr>
          <w:bCs/>
          <w:sz w:val="24"/>
        </w:rPr>
      </w:pPr>
      <w:r w:rsidRPr="00EB0068">
        <w:rPr>
          <w:rFonts w:hint="eastAsia"/>
          <w:bCs/>
          <w:sz w:val="24"/>
        </w:rPr>
        <w:t>（五）基金财产清算剩余资产的分配</w:t>
      </w:r>
    </w:p>
    <w:p w14:paraId="72F7EA65" w14:textId="73805FD3" w:rsidR="003B03E0" w:rsidRPr="00EB0068" w:rsidRDefault="00EF7383">
      <w:pPr>
        <w:spacing w:line="360" w:lineRule="auto"/>
        <w:ind w:firstLineChars="200" w:firstLine="480"/>
        <w:rPr>
          <w:bCs/>
          <w:sz w:val="24"/>
        </w:rPr>
      </w:pPr>
      <w:r w:rsidRPr="00EB0068">
        <w:rPr>
          <w:rFonts w:hint="eastAsia"/>
          <w:bCs/>
          <w:sz w:val="24"/>
        </w:rPr>
        <w:t>依据基金财产清算的分配方案，将基金财产清算后的全部剩余资产扣除基金财产清算费用、交纳所欠税款并清偿基金债务后，按基金份额持有人持有的</w:t>
      </w:r>
      <w:r w:rsidR="00AF462A" w:rsidRPr="00EB0068">
        <w:rPr>
          <w:rFonts w:hint="eastAsia"/>
          <w:bCs/>
          <w:sz w:val="24"/>
        </w:rPr>
        <w:t>各类</w:t>
      </w:r>
      <w:r w:rsidRPr="00EB0068">
        <w:rPr>
          <w:rFonts w:hint="eastAsia"/>
          <w:bCs/>
          <w:sz w:val="24"/>
        </w:rPr>
        <w:t>基金份额比例进行分配。</w:t>
      </w:r>
    </w:p>
    <w:p w14:paraId="2BE81D7A" w14:textId="77777777" w:rsidR="003B03E0" w:rsidRPr="00EB0068" w:rsidRDefault="00EF7383">
      <w:pPr>
        <w:spacing w:line="360" w:lineRule="auto"/>
        <w:ind w:firstLineChars="200" w:firstLine="480"/>
        <w:rPr>
          <w:bCs/>
          <w:sz w:val="24"/>
        </w:rPr>
      </w:pPr>
      <w:r w:rsidRPr="00EB0068">
        <w:rPr>
          <w:rFonts w:hint="eastAsia"/>
          <w:bCs/>
          <w:sz w:val="24"/>
        </w:rPr>
        <w:t>（六）基金财产清算的公告</w:t>
      </w:r>
    </w:p>
    <w:p w14:paraId="264C4DF5" w14:textId="77777777" w:rsidR="00212B18" w:rsidRPr="00EB0068" w:rsidRDefault="00B64031">
      <w:pPr>
        <w:spacing w:line="360" w:lineRule="auto"/>
        <w:ind w:firstLineChars="200" w:firstLine="480"/>
        <w:rPr>
          <w:bCs/>
          <w:sz w:val="24"/>
        </w:rPr>
      </w:pPr>
      <w:r w:rsidRPr="00EB0068">
        <w:rPr>
          <w:rFonts w:hint="eastAsia"/>
          <w:bCs/>
          <w:sz w:val="24"/>
        </w:rPr>
        <w:t>清算过程中的有关重大事项须及时公告；基金财产清算报告</w:t>
      </w:r>
      <w:proofErr w:type="gramStart"/>
      <w:r w:rsidRPr="00EB0068">
        <w:rPr>
          <w:rFonts w:hint="eastAsia"/>
          <w:bCs/>
          <w:sz w:val="24"/>
        </w:rPr>
        <w:t>经符合</w:t>
      </w:r>
      <w:proofErr w:type="gramEnd"/>
      <w:r w:rsidRPr="00EB0068">
        <w:rPr>
          <w:rFonts w:hint="eastAsia"/>
          <w:bCs/>
          <w:sz w:val="24"/>
        </w:rPr>
        <w:t>《证券法》规定的会计师事务所审计并由律师事务所出具法律意见书后，报中国证监会备案并公告。基金财产清算公告于基金财产清算报告报中国证监会备案后</w:t>
      </w:r>
      <w:r w:rsidRPr="00EB0068">
        <w:rPr>
          <w:bCs/>
          <w:sz w:val="24"/>
        </w:rPr>
        <w:t>5</w:t>
      </w:r>
      <w:r w:rsidRPr="00EB0068">
        <w:rPr>
          <w:rFonts w:hint="eastAsia"/>
          <w:bCs/>
          <w:sz w:val="24"/>
        </w:rPr>
        <w:t>个工作日内由基金财产清算小组进行公告，基金财产清算小组应当将清算报告登载在规定网站上，并将清算报告提示性公告登载在规定报刊上。</w:t>
      </w:r>
    </w:p>
    <w:p w14:paraId="0CF6A281" w14:textId="1A3024B4" w:rsidR="003B03E0" w:rsidRPr="00EB0068" w:rsidRDefault="00EF7383">
      <w:pPr>
        <w:spacing w:line="360" w:lineRule="auto"/>
        <w:ind w:firstLineChars="200" w:firstLine="480"/>
        <w:rPr>
          <w:bCs/>
          <w:sz w:val="24"/>
        </w:rPr>
      </w:pPr>
      <w:r w:rsidRPr="00EB0068">
        <w:rPr>
          <w:rFonts w:hint="eastAsia"/>
          <w:bCs/>
          <w:sz w:val="24"/>
        </w:rPr>
        <w:t>（七）基金财产清算账册及文件的保存</w:t>
      </w:r>
    </w:p>
    <w:p w14:paraId="6CC4D800" w14:textId="77777777" w:rsidR="003B03E0" w:rsidRPr="00EB0068" w:rsidRDefault="00EF7383">
      <w:pPr>
        <w:spacing w:line="360" w:lineRule="auto"/>
        <w:ind w:firstLineChars="200" w:firstLine="480"/>
        <w:rPr>
          <w:bCs/>
          <w:sz w:val="24"/>
        </w:rPr>
      </w:pPr>
      <w:r w:rsidRPr="00EB0068">
        <w:rPr>
          <w:rFonts w:hint="eastAsia"/>
          <w:bCs/>
          <w:sz w:val="24"/>
        </w:rPr>
        <w:t>基金财产清算账册及有关文件由基金托管人保存</w:t>
      </w:r>
      <w:r w:rsidRPr="00EB0068">
        <w:rPr>
          <w:bCs/>
          <w:sz w:val="24"/>
        </w:rPr>
        <w:t>20</w:t>
      </w:r>
      <w:r w:rsidRPr="00EB0068">
        <w:rPr>
          <w:rFonts w:hint="eastAsia"/>
          <w:bCs/>
          <w:sz w:val="24"/>
        </w:rPr>
        <w:t>年以上，法律法规或监管规则另有规定的从其规定。</w:t>
      </w:r>
    </w:p>
    <w:p w14:paraId="569F5E1E" w14:textId="77777777" w:rsidR="003B03E0" w:rsidRPr="00EB0068" w:rsidRDefault="00EF7383">
      <w:pPr>
        <w:spacing w:line="360" w:lineRule="auto"/>
        <w:ind w:firstLineChars="200" w:firstLine="480"/>
        <w:rPr>
          <w:bCs/>
          <w:sz w:val="24"/>
        </w:rPr>
      </w:pPr>
      <w:r w:rsidRPr="00EB0068">
        <w:rPr>
          <w:rFonts w:hint="eastAsia"/>
          <w:bCs/>
          <w:sz w:val="24"/>
        </w:rPr>
        <w:t>（八）基金合并</w:t>
      </w:r>
    </w:p>
    <w:p w14:paraId="3AEA85A2" w14:textId="77777777" w:rsidR="003B03E0" w:rsidRPr="00EB0068" w:rsidRDefault="00EF7383">
      <w:pPr>
        <w:spacing w:line="360" w:lineRule="auto"/>
        <w:ind w:firstLineChars="200" w:firstLine="480"/>
        <w:rPr>
          <w:bCs/>
          <w:sz w:val="24"/>
        </w:rPr>
      </w:pPr>
      <w:r w:rsidRPr="00EB0068">
        <w:rPr>
          <w:rFonts w:hint="eastAsia"/>
          <w:bCs/>
          <w:sz w:val="24"/>
        </w:rPr>
        <w:t>本基金与其他基金的合并应当按照法律法规规定的程序进行。</w:t>
      </w:r>
    </w:p>
    <w:p w14:paraId="52155E6F"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八、争议的处理和适用的法律</w:t>
      </w:r>
    </w:p>
    <w:p w14:paraId="18D4A636" w14:textId="43FCC164" w:rsidR="003B03E0" w:rsidRPr="00EB0068" w:rsidRDefault="00EF7383">
      <w:pPr>
        <w:spacing w:line="360" w:lineRule="auto"/>
        <w:ind w:firstLineChars="200" w:firstLine="480"/>
        <w:rPr>
          <w:bCs/>
          <w:sz w:val="24"/>
        </w:rPr>
      </w:pPr>
      <w:r w:rsidRPr="00EB0068">
        <w:rPr>
          <w:rFonts w:hint="eastAsia"/>
          <w:bCs/>
          <w:sz w:val="24"/>
        </w:rPr>
        <w:t>各方当事人同意，因基金合同而产生的或与基金合同有关的一切争议，如经友好协商未能解决的，任何一方均有权提交中国国际经济贸易仲裁委员会根据该会</w:t>
      </w:r>
      <w:r w:rsidR="00212B18" w:rsidRPr="00EB0068">
        <w:rPr>
          <w:rFonts w:hint="eastAsia"/>
          <w:bCs/>
          <w:sz w:val="24"/>
        </w:rPr>
        <w:t>届</w:t>
      </w:r>
      <w:r w:rsidRPr="00EB0068">
        <w:rPr>
          <w:rFonts w:hint="eastAsia"/>
          <w:bCs/>
          <w:sz w:val="24"/>
        </w:rPr>
        <w:t>时有效的仲裁规则进行仲裁，仲裁的地点在北京市，仲裁裁决是终局性的并对相关各方均有约束力。</w:t>
      </w:r>
      <w:r w:rsidR="00212B18" w:rsidRPr="00EB0068">
        <w:rPr>
          <w:rFonts w:hint="eastAsia"/>
          <w:bCs/>
          <w:sz w:val="24"/>
        </w:rPr>
        <w:t>除非仲裁裁决另有规定，</w:t>
      </w:r>
      <w:r w:rsidRPr="00EB0068">
        <w:rPr>
          <w:rFonts w:hint="eastAsia"/>
          <w:bCs/>
          <w:sz w:val="24"/>
        </w:rPr>
        <w:t>仲裁费用由败诉方承担。</w:t>
      </w:r>
    </w:p>
    <w:p w14:paraId="30F92FF3" w14:textId="77777777" w:rsidR="003B03E0" w:rsidRPr="00EB0068" w:rsidRDefault="00EF7383">
      <w:pPr>
        <w:spacing w:line="360" w:lineRule="auto"/>
        <w:ind w:firstLineChars="200" w:firstLine="480"/>
        <w:rPr>
          <w:bCs/>
          <w:sz w:val="24"/>
        </w:rPr>
      </w:pPr>
      <w:r w:rsidRPr="00EB0068">
        <w:rPr>
          <w:rFonts w:hint="eastAsia"/>
          <w:bCs/>
          <w:sz w:val="24"/>
        </w:rPr>
        <w:t>争议处理期间，基金合同当事人应恪守各自的职责，继续忠实、勤勉、尽责地履行基金合同规定的义务，维护基金份额持有人的合法权益。</w:t>
      </w:r>
    </w:p>
    <w:p w14:paraId="62B137F2" w14:textId="77777777" w:rsidR="003B03E0" w:rsidRPr="00EB0068" w:rsidRDefault="00EF7383">
      <w:pPr>
        <w:spacing w:line="360" w:lineRule="auto"/>
        <w:ind w:firstLineChars="200" w:firstLine="480"/>
        <w:rPr>
          <w:bCs/>
          <w:sz w:val="24"/>
        </w:rPr>
      </w:pPr>
      <w:r w:rsidRPr="00EB0068">
        <w:rPr>
          <w:rFonts w:hint="eastAsia"/>
          <w:bCs/>
          <w:sz w:val="24"/>
        </w:rPr>
        <w:t>基金合同适用于中华人民共和国法律（为本基金合同之目的，不包括香港特别行政区、澳门特别行政区和台湾地区法律）并从其解释。</w:t>
      </w:r>
    </w:p>
    <w:p w14:paraId="43BC215F" w14:textId="77777777" w:rsidR="003B03E0" w:rsidRPr="00EB0068" w:rsidRDefault="00EF7383">
      <w:pPr>
        <w:spacing w:line="360" w:lineRule="auto"/>
        <w:ind w:firstLineChars="200" w:firstLine="480"/>
        <w:rPr>
          <w:rFonts w:ascii="宋体" w:hAnsi="宋体"/>
          <w:sz w:val="24"/>
        </w:rPr>
      </w:pPr>
      <w:r w:rsidRPr="00EB0068">
        <w:rPr>
          <w:rFonts w:ascii="宋体" w:hAnsi="宋体" w:hint="eastAsia"/>
          <w:sz w:val="24"/>
        </w:rPr>
        <w:t>九、基金合同的存放地和投资者取得基金合同的方式</w:t>
      </w:r>
    </w:p>
    <w:p w14:paraId="235906EA" w14:textId="654EA7DF" w:rsidR="00200D3B" w:rsidRDefault="00EF7383">
      <w:pPr>
        <w:spacing w:line="360" w:lineRule="auto"/>
        <w:ind w:firstLineChars="200" w:firstLine="480"/>
        <w:rPr>
          <w:rFonts w:ascii="宋体" w:hAnsi="宋体"/>
          <w:sz w:val="24"/>
        </w:rPr>
      </w:pPr>
      <w:r w:rsidRPr="00EB0068">
        <w:rPr>
          <w:rFonts w:ascii="宋体" w:hAnsi="宋体" w:hint="eastAsia"/>
          <w:sz w:val="24"/>
        </w:rPr>
        <w:t>《基金合同》可印制成册，供投资者在基金管理人、基金托管人、销售机构的办公场所和营业场所查阅。</w:t>
      </w:r>
    </w:p>
    <w:p w14:paraId="158B12D8" w14:textId="77777777" w:rsidR="00200D3B" w:rsidRDefault="00200D3B">
      <w:pPr>
        <w:widowControl/>
        <w:jc w:val="left"/>
        <w:rPr>
          <w:rFonts w:ascii="宋体" w:hAnsi="宋体"/>
          <w:sz w:val="24"/>
        </w:rPr>
      </w:pPr>
      <w:r>
        <w:rPr>
          <w:rFonts w:ascii="宋体" w:hAnsi="宋体"/>
          <w:sz w:val="24"/>
        </w:rPr>
        <w:br w:type="page"/>
      </w:r>
    </w:p>
    <w:p w14:paraId="2B3D2F5C" w14:textId="159DDE5D" w:rsidR="003B03E0" w:rsidRPr="00200D3B" w:rsidRDefault="00200D3B">
      <w:pPr>
        <w:spacing w:line="360" w:lineRule="auto"/>
        <w:ind w:firstLineChars="200" w:firstLine="480"/>
        <w:rPr>
          <w:rFonts w:ascii="宋体" w:hAnsi="宋体"/>
          <w:sz w:val="24"/>
        </w:rPr>
      </w:pPr>
      <w:r w:rsidRPr="00200D3B">
        <w:rPr>
          <w:rFonts w:ascii="宋体" w:hAnsi="宋体"/>
          <w:noProof/>
          <w:sz w:val="24"/>
        </w:rPr>
        <w:drawing>
          <wp:anchor distT="0" distB="0" distL="114300" distR="114300" simplePos="0" relativeHeight="251658240" behindDoc="0" locked="0" layoutInCell="1" allowOverlap="1" wp14:anchorId="22DBFBA4" wp14:editId="5F827D49">
            <wp:simplePos x="0" y="0"/>
            <wp:positionH relativeFrom="column">
              <wp:posOffset>-1196340</wp:posOffset>
            </wp:positionH>
            <wp:positionV relativeFrom="paragraph">
              <wp:posOffset>-929640</wp:posOffset>
            </wp:positionV>
            <wp:extent cx="7839710" cy="10119360"/>
            <wp:effectExtent l="0" t="0" r="889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61626" cy="1014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6E4CB" w14:textId="3D6B0005" w:rsidR="003B03E0" w:rsidRDefault="003B03E0">
      <w:pPr>
        <w:spacing w:line="360" w:lineRule="auto"/>
        <w:ind w:firstLineChars="150" w:firstLine="360"/>
        <w:rPr>
          <w:rFonts w:ascii="宋体" w:hAnsi="宋体"/>
          <w:sz w:val="24"/>
        </w:rPr>
      </w:pPr>
    </w:p>
    <w:sectPr w:rsidR="003B03E0">
      <w:footerReference w:type="default" r:id="rId36"/>
      <w:pgSz w:w="12240" w:h="15840"/>
      <w:pgMar w:top="1440" w:right="1800" w:bottom="1440" w:left="180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23A44" w16cex:dateUtc="2020-09-20T12:29:00Z"/>
  <w16cex:commentExtensible w16cex:durableId="23123A37" w16cex:dateUtc="2020-09-20T12: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7FD38E3" w16cid:durableId="23123A44"/>
  <w16cid:commentId w16cid:paraId="324FBBA9" w16cid:durableId="23123A37"/>
  <w16cid:commentId w16cid:paraId="5CCD6FC9" w16cid:durableId="2311F7D7"/>
  <w16cid:commentId w16cid:paraId="293B53B1" w16cid:durableId="2311F7D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253BC" w14:textId="77777777" w:rsidR="00400645" w:rsidRDefault="00400645">
      <w:r>
        <w:separator/>
      </w:r>
    </w:p>
  </w:endnote>
  <w:endnote w:type="continuationSeparator" w:id="0">
    <w:p w14:paraId="29D1E5B6" w14:textId="77777777" w:rsidR="00400645" w:rsidRDefault="00400645">
      <w:r>
        <w:continuationSeparator/>
      </w:r>
    </w:p>
  </w:endnote>
  <w:endnote w:type="continuationNotice" w:id="1">
    <w:p w14:paraId="1170D8E2" w14:textId="77777777" w:rsidR="00400645" w:rsidRDefault="004006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77723" w14:textId="224DA701" w:rsidR="00526A59" w:rsidRDefault="00526A59">
    <w:pPr>
      <w:pStyle w:val="ae"/>
      <w:jc w:val="center"/>
    </w:pPr>
    <w:r>
      <w:fldChar w:fldCharType="begin"/>
    </w:r>
    <w:r>
      <w:instrText>PAGE   \* MERGEFORMAT</w:instrText>
    </w:r>
    <w:r>
      <w:fldChar w:fldCharType="separate"/>
    </w:r>
    <w:r w:rsidR="00481F1F" w:rsidRPr="00481F1F">
      <w:rPr>
        <w:noProof/>
        <w:lang w:val="zh-CN"/>
      </w:rPr>
      <w:t>2</w:t>
    </w:r>
    <w:r>
      <w:fldChar w:fldCharType="end"/>
    </w:r>
  </w:p>
  <w:p w14:paraId="42D26A1C" w14:textId="77777777" w:rsidR="00526A59" w:rsidRDefault="00526A59">
    <w:pPr>
      <w:pStyle w:val="ae"/>
      <w:jc w:val="cen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221E8" w14:textId="6A591AA9" w:rsidR="00526A59" w:rsidRDefault="00526A59">
    <w:pPr>
      <w:pStyle w:val="ae"/>
      <w:jc w:val="center"/>
    </w:pPr>
    <w:r>
      <w:rPr>
        <w:rFonts w:hint="eastAsia"/>
      </w:rPr>
      <w:t>8-</w:t>
    </w:r>
    <w:r>
      <w:fldChar w:fldCharType="begin"/>
    </w:r>
    <w:r>
      <w:instrText>PAGE   \* MERGEFORMAT</w:instrText>
    </w:r>
    <w:r>
      <w:fldChar w:fldCharType="separate"/>
    </w:r>
    <w:r w:rsidR="00481F1F" w:rsidRPr="00481F1F">
      <w:rPr>
        <w:noProof/>
        <w:lang w:val="zh-CN"/>
      </w:rPr>
      <w:t>9</w:t>
    </w:r>
    <w:r>
      <w:fldChar w:fldCharType="end"/>
    </w:r>
  </w:p>
  <w:p w14:paraId="7FCBA11C" w14:textId="77777777" w:rsidR="00526A59" w:rsidRDefault="00526A59">
    <w:pPr>
      <w:pStyle w:val="ae"/>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6C111" w14:textId="75D075FC" w:rsidR="00526A59" w:rsidRDefault="00526A59">
    <w:pPr>
      <w:pStyle w:val="ae"/>
      <w:jc w:val="center"/>
    </w:pPr>
    <w:r>
      <w:rPr>
        <w:rFonts w:hint="eastAsia"/>
      </w:rPr>
      <w:t>9-</w:t>
    </w:r>
    <w:r>
      <w:fldChar w:fldCharType="begin"/>
    </w:r>
    <w:r>
      <w:instrText>PAGE   \* MERGEFORMAT</w:instrText>
    </w:r>
    <w:r>
      <w:fldChar w:fldCharType="separate"/>
    </w:r>
    <w:r w:rsidR="00481F1F" w:rsidRPr="00481F1F">
      <w:rPr>
        <w:noProof/>
        <w:lang w:val="zh-CN"/>
      </w:rPr>
      <w:t>3</w:t>
    </w:r>
    <w:r>
      <w:fldChar w:fldCharType="end"/>
    </w:r>
  </w:p>
  <w:p w14:paraId="7F3983B0" w14:textId="77777777" w:rsidR="00526A59" w:rsidRDefault="00526A59">
    <w:pPr>
      <w:pStyle w:val="ae"/>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3AC65" w14:textId="33777B17" w:rsidR="00526A59" w:rsidRDefault="00526A59">
    <w:pPr>
      <w:pStyle w:val="ae"/>
      <w:jc w:val="center"/>
    </w:pPr>
    <w:r>
      <w:rPr>
        <w:rFonts w:hint="eastAsia"/>
      </w:rPr>
      <w:t>10-</w:t>
    </w:r>
    <w:r>
      <w:fldChar w:fldCharType="begin"/>
    </w:r>
    <w:r>
      <w:instrText>PAGE   \* MERGEFORMAT</w:instrText>
    </w:r>
    <w:r>
      <w:fldChar w:fldCharType="separate"/>
    </w:r>
    <w:r w:rsidR="00481F1F" w:rsidRPr="00481F1F">
      <w:rPr>
        <w:noProof/>
        <w:lang w:val="zh-CN"/>
      </w:rPr>
      <w:t>1</w:t>
    </w:r>
    <w:r>
      <w:fldChar w:fldCharType="end"/>
    </w:r>
  </w:p>
  <w:p w14:paraId="1B097FF4" w14:textId="77777777" w:rsidR="00526A59" w:rsidRDefault="00526A59">
    <w:pPr>
      <w:pStyle w:val="ae"/>
      <w:jc w:val="cen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96085" w14:textId="3CA8448E" w:rsidR="00526A59" w:rsidRDefault="00526A59">
    <w:pPr>
      <w:pStyle w:val="ae"/>
      <w:jc w:val="center"/>
    </w:pPr>
    <w:r>
      <w:rPr>
        <w:rFonts w:hint="eastAsia"/>
      </w:rPr>
      <w:t>11-</w:t>
    </w:r>
    <w:r>
      <w:fldChar w:fldCharType="begin"/>
    </w:r>
    <w:r>
      <w:instrText>PAGE   \* MERGEFORMAT</w:instrText>
    </w:r>
    <w:r>
      <w:fldChar w:fldCharType="separate"/>
    </w:r>
    <w:r w:rsidR="00481F1F" w:rsidRPr="00481F1F">
      <w:rPr>
        <w:noProof/>
        <w:lang w:val="zh-CN"/>
      </w:rPr>
      <w:t>2</w:t>
    </w:r>
    <w:r>
      <w:fldChar w:fldCharType="end"/>
    </w:r>
  </w:p>
  <w:p w14:paraId="3DF87D4C" w14:textId="77777777" w:rsidR="00526A59" w:rsidRDefault="00526A59">
    <w:pPr>
      <w:pStyle w:val="ae"/>
      <w:jc w:val="cen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8BB29" w14:textId="2639C46A" w:rsidR="00526A59" w:rsidRDefault="00526A59">
    <w:pPr>
      <w:pStyle w:val="ae"/>
      <w:jc w:val="center"/>
    </w:pPr>
    <w:r>
      <w:rPr>
        <w:rFonts w:hint="eastAsia"/>
      </w:rPr>
      <w:t>12-</w:t>
    </w:r>
    <w:r>
      <w:fldChar w:fldCharType="begin"/>
    </w:r>
    <w:r>
      <w:instrText>PAGE   \* MERGEFORMAT</w:instrText>
    </w:r>
    <w:r>
      <w:fldChar w:fldCharType="separate"/>
    </w:r>
    <w:r w:rsidR="00481F1F" w:rsidRPr="00481F1F">
      <w:rPr>
        <w:noProof/>
        <w:lang w:val="zh-CN"/>
      </w:rPr>
      <w:t>11</w:t>
    </w:r>
    <w:r>
      <w:fldChar w:fldCharType="end"/>
    </w:r>
  </w:p>
  <w:p w14:paraId="3230D2C3" w14:textId="77777777" w:rsidR="00526A59" w:rsidRDefault="00526A59">
    <w:pPr>
      <w:pStyle w:val="ae"/>
      <w:jc w:val="cen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0D3CA" w14:textId="1AC117B1" w:rsidR="00526A59" w:rsidRDefault="00526A59">
    <w:pPr>
      <w:pStyle w:val="ae"/>
      <w:jc w:val="center"/>
    </w:pPr>
    <w:r>
      <w:rPr>
        <w:rFonts w:hint="eastAsia"/>
      </w:rPr>
      <w:t>13-</w:t>
    </w:r>
    <w:r>
      <w:fldChar w:fldCharType="begin"/>
    </w:r>
    <w:r>
      <w:instrText>PAGE   \* MERGEFORMAT</w:instrText>
    </w:r>
    <w:r>
      <w:fldChar w:fldCharType="separate"/>
    </w:r>
    <w:r w:rsidR="00481F1F" w:rsidRPr="00481F1F">
      <w:rPr>
        <w:noProof/>
        <w:lang w:val="zh-CN"/>
      </w:rPr>
      <w:t>1</w:t>
    </w:r>
    <w:r>
      <w:fldChar w:fldCharType="end"/>
    </w:r>
  </w:p>
  <w:p w14:paraId="15D9F308" w14:textId="77777777" w:rsidR="00526A59" w:rsidRDefault="00526A59">
    <w:pPr>
      <w:pStyle w:val="ae"/>
      <w:jc w:val="cen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AD3D4" w14:textId="7DB46749" w:rsidR="00526A59" w:rsidRDefault="00526A59">
    <w:pPr>
      <w:pStyle w:val="ae"/>
      <w:jc w:val="center"/>
    </w:pPr>
    <w:r>
      <w:rPr>
        <w:rFonts w:hint="eastAsia"/>
      </w:rPr>
      <w:t>14-</w:t>
    </w:r>
    <w:r>
      <w:fldChar w:fldCharType="begin"/>
    </w:r>
    <w:r>
      <w:instrText>PAGE   \* MERGEFORMAT</w:instrText>
    </w:r>
    <w:r>
      <w:fldChar w:fldCharType="separate"/>
    </w:r>
    <w:r w:rsidR="00481F1F" w:rsidRPr="00481F1F">
      <w:rPr>
        <w:noProof/>
        <w:lang w:val="zh-CN"/>
      </w:rPr>
      <w:t>8</w:t>
    </w:r>
    <w:r>
      <w:fldChar w:fldCharType="end"/>
    </w:r>
  </w:p>
  <w:p w14:paraId="3D8D312D" w14:textId="77777777" w:rsidR="00526A59" w:rsidRDefault="00526A59">
    <w:pPr>
      <w:pStyle w:val="ae"/>
      <w:jc w:val="cen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907B5" w14:textId="7F531792" w:rsidR="00526A59" w:rsidRDefault="00526A59">
    <w:pPr>
      <w:pStyle w:val="ae"/>
      <w:jc w:val="center"/>
    </w:pPr>
    <w:r>
      <w:rPr>
        <w:rFonts w:hint="eastAsia"/>
      </w:rPr>
      <w:t>16-</w:t>
    </w:r>
    <w:r>
      <w:fldChar w:fldCharType="begin"/>
    </w:r>
    <w:r>
      <w:instrText>PAGE   \* MERGEFORMAT</w:instrText>
    </w:r>
    <w:r>
      <w:fldChar w:fldCharType="separate"/>
    </w:r>
    <w:r w:rsidR="00481F1F" w:rsidRPr="00481F1F">
      <w:rPr>
        <w:noProof/>
        <w:lang w:val="zh-CN"/>
      </w:rPr>
      <w:t>2</w:t>
    </w:r>
    <w:r>
      <w:fldChar w:fldCharType="end"/>
    </w:r>
  </w:p>
  <w:p w14:paraId="28C976F5" w14:textId="77777777" w:rsidR="00526A59" w:rsidRDefault="00526A59">
    <w:pPr>
      <w:pStyle w:val="ae"/>
      <w:jc w:val="cen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5C582" w14:textId="1F59D183" w:rsidR="00526A59" w:rsidRDefault="00526A59">
    <w:pPr>
      <w:pStyle w:val="ae"/>
      <w:jc w:val="center"/>
    </w:pPr>
    <w:r>
      <w:rPr>
        <w:rFonts w:hint="eastAsia"/>
      </w:rPr>
      <w:t>17-</w:t>
    </w:r>
    <w:r>
      <w:fldChar w:fldCharType="begin"/>
    </w:r>
    <w:r>
      <w:instrText>PAGE   \* MERGEFORMAT</w:instrText>
    </w:r>
    <w:r>
      <w:fldChar w:fldCharType="separate"/>
    </w:r>
    <w:r w:rsidR="00481F1F" w:rsidRPr="00481F1F">
      <w:rPr>
        <w:noProof/>
        <w:lang w:val="zh-CN"/>
      </w:rPr>
      <w:t>1</w:t>
    </w:r>
    <w:r>
      <w:fldChar w:fldCharType="end"/>
    </w:r>
  </w:p>
  <w:p w14:paraId="3576FE32" w14:textId="77777777" w:rsidR="00526A59" w:rsidRDefault="00526A59">
    <w:pPr>
      <w:pStyle w:val="ae"/>
      <w:jc w:val="cen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33082" w14:textId="5B5808F5" w:rsidR="00526A59" w:rsidRDefault="00526A59">
    <w:pPr>
      <w:pStyle w:val="ae"/>
      <w:jc w:val="center"/>
    </w:pPr>
    <w:r>
      <w:rPr>
        <w:rFonts w:hint="eastAsia"/>
      </w:rPr>
      <w:t>18-</w:t>
    </w:r>
    <w:r>
      <w:fldChar w:fldCharType="begin"/>
    </w:r>
    <w:r>
      <w:instrText>PAGE   \* MERGEFORMAT</w:instrText>
    </w:r>
    <w:r>
      <w:fldChar w:fldCharType="separate"/>
    </w:r>
    <w:r w:rsidR="00481F1F" w:rsidRPr="00481F1F">
      <w:rPr>
        <w:noProof/>
        <w:lang w:val="zh-CN"/>
      </w:rPr>
      <w:t>8</w:t>
    </w:r>
    <w:r>
      <w:fldChar w:fldCharType="end"/>
    </w:r>
  </w:p>
  <w:p w14:paraId="7E18B999" w14:textId="77777777" w:rsidR="00526A59" w:rsidRDefault="00526A59">
    <w:pPr>
      <w:pStyle w:val="a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98059" w14:textId="77777777" w:rsidR="00526A59" w:rsidRDefault="00526A59">
    <w:pPr>
      <w:pStyle w:val="ae"/>
    </w:pPr>
  </w:p>
  <w:p w14:paraId="38CDC647" w14:textId="77777777" w:rsidR="00526A59" w:rsidRDefault="00526A59">
    <w:pPr>
      <w:pStyle w:val="ae"/>
    </w:pPr>
  </w:p>
  <w:p w14:paraId="493C5381" w14:textId="77777777" w:rsidR="00526A59" w:rsidRDefault="00526A59">
    <w:pPr>
      <w:pStyle w:val="ae"/>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72B47" w14:textId="0E5034EB" w:rsidR="00526A59" w:rsidRDefault="00526A59">
    <w:pPr>
      <w:pStyle w:val="ae"/>
      <w:jc w:val="center"/>
    </w:pPr>
    <w:r>
      <w:rPr>
        <w:rFonts w:hint="eastAsia"/>
      </w:rPr>
      <w:t>19-</w:t>
    </w:r>
    <w:r>
      <w:fldChar w:fldCharType="begin"/>
    </w:r>
    <w:r>
      <w:instrText>PAGE   \* MERGEFORMAT</w:instrText>
    </w:r>
    <w:r>
      <w:fldChar w:fldCharType="separate"/>
    </w:r>
    <w:r w:rsidR="00481F1F" w:rsidRPr="00481F1F">
      <w:rPr>
        <w:noProof/>
        <w:lang w:val="zh-CN"/>
      </w:rPr>
      <w:t>3</w:t>
    </w:r>
    <w:r>
      <w:fldChar w:fldCharType="end"/>
    </w:r>
  </w:p>
  <w:p w14:paraId="66F43368" w14:textId="77777777" w:rsidR="00526A59" w:rsidRDefault="00526A59">
    <w:pPr>
      <w:pStyle w:val="ae"/>
      <w:jc w:val="cen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6D36" w14:textId="59299B6F" w:rsidR="00526A59" w:rsidRDefault="00526A59">
    <w:pPr>
      <w:pStyle w:val="ae"/>
      <w:jc w:val="center"/>
    </w:pPr>
    <w:r>
      <w:rPr>
        <w:rFonts w:hint="eastAsia"/>
      </w:rPr>
      <w:t>20-</w:t>
    </w:r>
    <w:r>
      <w:fldChar w:fldCharType="begin"/>
    </w:r>
    <w:r>
      <w:instrText>PAGE   \* MERGEFORMAT</w:instrText>
    </w:r>
    <w:r>
      <w:fldChar w:fldCharType="separate"/>
    </w:r>
    <w:r w:rsidR="00481F1F" w:rsidRPr="00481F1F">
      <w:rPr>
        <w:noProof/>
        <w:lang w:val="zh-CN"/>
      </w:rPr>
      <w:t>1</w:t>
    </w:r>
    <w:r>
      <w:fldChar w:fldCharType="end"/>
    </w:r>
  </w:p>
  <w:p w14:paraId="483FABB9" w14:textId="77777777" w:rsidR="00526A59" w:rsidRDefault="00526A59">
    <w:pPr>
      <w:pStyle w:val="ae"/>
      <w:jc w:val="cen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54E05" w14:textId="3231289B" w:rsidR="00526A59" w:rsidRDefault="00526A59">
    <w:pPr>
      <w:pStyle w:val="ae"/>
      <w:jc w:val="center"/>
    </w:pPr>
    <w:r>
      <w:rPr>
        <w:rFonts w:hint="eastAsia"/>
      </w:rPr>
      <w:t>21-</w:t>
    </w:r>
    <w:r>
      <w:fldChar w:fldCharType="begin"/>
    </w:r>
    <w:r>
      <w:instrText>PAGE   \* MERGEFORMAT</w:instrText>
    </w:r>
    <w:r>
      <w:fldChar w:fldCharType="separate"/>
    </w:r>
    <w:r w:rsidR="00481F1F" w:rsidRPr="00481F1F">
      <w:rPr>
        <w:noProof/>
        <w:lang w:val="zh-CN"/>
      </w:rPr>
      <w:t>1</w:t>
    </w:r>
    <w:r>
      <w:fldChar w:fldCharType="end"/>
    </w:r>
  </w:p>
  <w:p w14:paraId="54AECB2A" w14:textId="77777777" w:rsidR="00526A59" w:rsidRDefault="00526A59">
    <w:pPr>
      <w:pStyle w:val="ae"/>
      <w:jc w:val="cen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1BCC0" w14:textId="5A7D4F8C" w:rsidR="00526A59" w:rsidRDefault="00526A59">
    <w:pPr>
      <w:pStyle w:val="ae"/>
      <w:jc w:val="center"/>
    </w:pPr>
    <w:r>
      <w:rPr>
        <w:rFonts w:hint="eastAsia"/>
      </w:rPr>
      <w:t>22-</w:t>
    </w:r>
    <w:r>
      <w:fldChar w:fldCharType="begin"/>
    </w:r>
    <w:r>
      <w:instrText>PAGE   \* MERGEFORMAT</w:instrText>
    </w:r>
    <w:r>
      <w:fldChar w:fldCharType="separate"/>
    </w:r>
    <w:r w:rsidR="00481F1F" w:rsidRPr="00481F1F">
      <w:rPr>
        <w:noProof/>
        <w:lang w:val="zh-CN"/>
      </w:rPr>
      <w:t>1</w:t>
    </w:r>
    <w:r>
      <w:fldChar w:fldCharType="end"/>
    </w:r>
  </w:p>
  <w:p w14:paraId="32E2FD20" w14:textId="77777777" w:rsidR="00526A59" w:rsidRDefault="00526A59">
    <w:pPr>
      <w:pStyle w:val="ae"/>
      <w:jc w:val="cen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EF346" w14:textId="003D460F" w:rsidR="00526A59" w:rsidRDefault="00526A59">
    <w:pPr>
      <w:pStyle w:val="ae"/>
      <w:jc w:val="center"/>
    </w:pPr>
    <w:r>
      <w:rPr>
        <w:rFonts w:hint="eastAsia"/>
      </w:rPr>
      <w:t>23-</w:t>
    </w:r>
    <w:r>
      <w:fldChar w:fldCharType="begin"/>
    </w:r>
    <w:r>
      <w:instrText>PAGE   \* MERGEFORMAT</w:instrText>
    </w:r>
    <w:r>
      <w:fldChar w:fldCharType="separate"/>
    </w:r>
    <w:r w:rsidR="00481F1F" w:rsidRPr="00481F1F">
      <w:rPr>
        <w:noProof/>
        <w:lang w:val="zh-CN"/>
      </w:rPr>
      <w:t>1</w:t>
    </w:r>
    <w:r>
      <w:fldChar w:fldCharType="end"/>
    </w:r>
  </w:p>
  <w:p w14:paraId="0637A11F" w14:textId="77777777" w:rsidR="00526A59" w:rsidRDefault="00526A59">
    <w:pPr>
      <w:pStyle w:val="ae"/>
      <w:jc w:val="cen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B86B1" w14:textId="543C2481" w:rsidR="00526A59" w:rsidRDefault="00526A59">
    <w:pPr>
      <w:pStyle w:val="ae"/>
      <w:jc w:val="center"/>
    </w:pPr>
    <w:r>
      <w:t>24-</w:t>
    </w:r>
    <w:r>
      <w:fldChar w:fldCharType="begin"/>
    </w:r>
    <w:r>
      <w:instrText>PAGE   \* MERGEFORMAT</w:instrText>
    </w:r>
    <w:r>
      <w:fldChar w:fldCharType="separate"/>
    </w:r>
    <w:r w:rsidR="00481F1F" w:rsidRPr="00481F1F">
      <w:rPr>
        <w:noProof/>
        <w:lang w:val="zh-CN"/>
      </w:rPr>
      <w:t>29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AF253" w14:textId="3FC2E398" w:rsidR="00526A59" w:rsidRDefault="00526A59">
    <w:pPr>
      <w:pStyle w:val="ae"/>
      <w:jc w:val="center"/>
    </w:pPr>
    <w:r>
      <w:rPr>
        <w:rFonts w:hint="eastAsia"/>
      </w:rPr>
      <w:t>1-</w:t>
    </w:r>
    <w:r>
      <w:fldChar w:fldCharType="begin"/>
    </w:r>
    <w:r>
      <w:instrText>PAGE   \* MERGEFORMAT</w:instrText>
    </w:r>
    <w:r>
      <w:fldChar w:fldCharType="separate"/>
    </w:r>
    <w:r w:rsidR="00481F1F" w:rsidRPr="00481F1F">
      <w:rPr>
        <w:noProof/>
        <w:lang w:val="zh-CN"/>
      </w:rPr>
      <w:t>2</w:t>
    </w:r>
    <w:r>
      <w:fldChar w:fldCharType="end"/>
    </w:r>
  </w:p>
  <w:p w14:paraId="173F38CA" w14:textId="77777777" w:rsidR="00526A59" w:rsidRDefault="00526A59">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F533E" w14:textId="7995DAE2" w:rsidR="00526A59" w:rsidRDefault="00526A59">
    <w:pPr>
      <w:pStyle w:val="ae"/>
      <w:jc w:val="center"/>
    </w:pPr>
    <w:r>
      <w:rPr>
        <w:rFonts w:hint="eastAsia"/>
      </w:rPr>
      <w:t>2-</w:t>
    </w:r>
    <w:r>
      <w:fldChar w:fldCharType="begin"/>
    </w:r>
    <w:r>
      <w:instrText>PAGE   \* MERGEFORMAT</w:instrText>
    </w:r>
    <w:r>
      <w:fldChar w:fldCharType="separate"/>
    </w:r>
    <w:r w:rsidR="00481F1F" w:rsidRPr="00481F1F">
      <w:rPr>
        <w:noProof/>
        <w:lang w:val="zh-CN"/>
      </w:rPr>
      <w:t>6</w:t>
    </w:r>
    <w:r>
      <w:fldChar w:fldCharType="end"/>
    </w:r>
  </w:p>
  <w:p w14:paraId="2A996331" w14:textId="77777777" w:rsidR="00526A59" w:rsidRDefault="00526A59">
    <w:pPr>
      <w:pStyle w:val="ae"/>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3882E" w14:textId="45E2318F" w:rsidR="00526A59" w:rsidRDefault="00526A59">
    <w:pPr>
      <w:pStyle w:val="ae"/>
      <w:jc w:val="center"/>
    </w:pPr>
    <w:r>
      <w:rPr>
        <w:rFonts w:hint="eastAsia"/>
      </w:rPr>
      <w:t>3-</w:t>
    </w:r>
    <w:r>
      <w:fldChar w:fldCharType="begin"/>
    </w:r>
    <w:r>
      <w:instrText>PAGE   \* MERGEFORMAT</w:instrText>
    </w:r>
    <w:r>
      <w:fldChar w:fldCharType="separate"/>
    </w:r>
    <w:r w:rsidR="00481F1F" w:rsidRPr="00481F1F">
      <w:rPr>
        <w:noProof/>
        <w:lang w:val="zh-CN"/>
      </w:rPr>
      <w:t>2</w:t>
    </w:r>
    <w:r>
      <w:fldChar w:fldCharType="end"/>
    </w:r>
  </w:p>
  <w:p w14:paraId="432C1F6F" w14:textId="77777777" w:rsidR="00526A59" w:rsidRDefault="00526A59">
    <w:pPr>
      <w:pStyle w:val="ae"/>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785A0" w14:textId="1BD4761D" w:rsidR="00526A59" w:rsidRDefault="00526A59">
    <w:pPr>
      <w:pStyle w:val="ae"/>
      <w:jc w:val="center"/>
    </w:pPr>
    <w:r>
      <w:rPr>
        <w:rFonts w:hint="eastAsia"/>
      </w:rPr>
      <w:t>4-</w:t>
    </w:r>
    <w:r>
      <w:fldChar w:fldCharType="begin"/>
    </w:r>
    <w:r>
      <w:instrText>PAGE   \* MERGEFORMAT</w:instrText>
    </w:r>
    <w:r>
      <w:fldChar w:fldCharType="separate"/>
    </w:r>
    <w:r w:rsidR="00481F1F" w:rsidRPr="00481F1F">
      <w:rPr>
        <w:noProof/>
        <w:lang w:val="zh-CN"/>
      </w:rPr>
      <w:t>2</w:t>
    </w:r>
    <w:r>
      <w:fldChar w:fldCharType="end"/>
    </w:r>
  </w:p>
  <w:p w14:paraId="5BAE3A94" w14:textId="77777777" w:rsidR="00526A59" w:rsidRDefault="00526A59">
    <w:pPr>
      <w:pStyle w:val="ae"/>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E71FE" w14:textId="37CCDD10" w:rsidR="00526A59" w:rsidRDefault="00526A59">
    <w:pPr>
      <w:pStyle w:val="ae"/>
      <w:jc w:val="center"/>
    </w:pPr>
    <w:r>
      <w:rPr>
        <w:rFonts w:hint="eastAsia"/>
      </w:rPr>
      <w:t>5-</w:t>
    </w:r>
    <w:r>
      <w:fldChar w:fldCharType="begin"/>
    </w:r>
    <w:r>
      <w:instrText>PAGE   \* MERGEFORMAT</w:instrText>
    </w:r>
    <w:r>
      <w:fldChar w:fldCharType="separate"/>
    </w:r>
    <w:r w:rsidR="00481F1F" w:rsidRPr="00481F1F">
      <w:rPr>
        <w:noProof/>
        <w:lang w:val="zh-CN"/>
      </w:rPr>
      <w:t>1</w:t>
    </w:r>
    <w:r>
      <w:fldChar w:fldCharType="end"/>
    </w:r>
  </w:p>
  <w:p w14:paraId="0E97D865" w14:textId="77777777" w:rsidR="00526A59" w:rsidRDefault="00526A59">
    <w:pPr>
      <w:pStyle w:val="ae"/>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1FB08" w14:textId="4821BDF1" w:rsidR="00526A59" w:rsidRDefault="00526A59">
    <w:pPr>
      <w:pStyle w:val="ae"/>
      <w:jc w:val="center"/>
    </w:pPr>
    <w:r>
      <w:rPr>
        <w:rFonts w:hint="eastAsia"/>
      </w:rPr>
      <w:t>6-</w:t>
    </w:r>
    <w:r>
      <w:fldChar w:fldCharType="begin"/>
    </w:r>
    <w:r>
      <w:instrText>PAGE   \* MERGEFORMAT</w:instrText>
    </w:r>
    <w:r>
      <w:fldChar w:fldCharType="separate"/>
    </w:r>
    <w:r w:rsidR="00481F1F" w:rsidRPr="00481F1F">
      <w:rPr>
        <w:noProof/>
        <w:lang w:val="zh-CN"/>
      </w:rPr>
      <w:t>9</w:t>
    </w:r>
    <w:r>
      <w:fldChar w:fldCharType="end"/>
    </w:r>
  </w:p>
  <w:p w14:paraId="24085AB1" w14:textId="77777777" w:rsidR="00526A59" w:rsidRDefault="00526A59">
    <w:pPr>
      <w:pStyle w:val="ae"/>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BBF19" w14:textId="63913D03" w:rsidR="00526A59" w:rsidRDefault="00526A59">
    <w:pPr>
      <w:pStyle w:val="ae"/>
      <w:jc w:val="center"/>
    </w:pPr>
    <w:r>
      <w:rPr>
        <w:rFonts w:hint="eastAsia"/>
      </w:rPr>
      <w:t>7-</w:t>
    </w:r>
    <w:r>
      <w:fldChar w:fldCharType="begin"/>
    </w:r>
    <w:r>
      <w:instrText>PAGE   \* MERGEFORMAT</w:instrText>
    </w:r>
    <w:r>
      <w:fldChar w:fldCharType="separate"/>
    </w:r>
    <w:r w:rsidR="00481F1F" w:rsidRPr="00481F1F">
      <w:rPr>
        <w:noProof/>
        <w:lang w:val="zh-CN"/>
      </w:rPr>
      <w:t>8</w:t>
    </w:r>
    <w:r>
      <w:fldChar w:fldCharType="end"/>
    </w:r>
  </w:p>
  <w:p w14:paraId="780ED16F" w14:textId="77777777" w:rsidR="00526A59" w:rsidRDefault="00526A59">
    <w:pPr>
      <w:pStyle w:val="a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20BD" w14:textId="77777777" w:rsidR="00400645" w:rsidRDefault="00400645">
      <w:r>
        <w:separator/>
      </w:r>
    </w:p>
  </w:footnote>
  <w:footnote w:type="continuationSeparator" w:id="0">
    <w:p w14:paraId="7B6CB576" w14:textId="77777777" w:rsidR="00400645" w:rsidRDefault="00400645">
      <w:r>
        <w:continuationSeparator/>
      </w:r>
    </w:p>
  </w:footnote>
  <w:footnote w:type="continuationNotice" w:id="1">
    <w:p w14:paraId="35BA706D" w14:textId="77777777" w:rsidR="00400645" w:rsidRDefault="0040064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87847" w14:textId="77777777" w:rsidR="00526A59" w:rsidRDefault="00526A59">
    <w:pPr>
      <w:pStyle w:val="af0"/>
      <w:pBdr>
        <w:bottom w:val="thickThinLargeGap" w:sz="24" w:space="10" w:color="auto"/>
      </w:pBdr>
      <w:tabs>
        <w:tab w:val="right" w:pos="8280"/>
      </w:tabs>
      <w:wordWrap w:val="0"/>
      <w:adjustRightInd w:val="0"/>
      <w:jc w:val="both"/>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71D45" w14:textId="5008AC77" w:rsidR="00526A59" w:rsidRDefault="00526A59">
    <w:pPr>
      <w:pStyle w:val="af0"/>
      <w:pBdr>
        <w:bottom w:val="thickThinLargeGap" w:sz="24" w:space="10" w:color="auto"/>
      </w:pBdr>
      <w:tabs>
        <w:tab w:val="right" w:pos="8280"/>
      </w:tabs>
      <w:adjustRightInd w:val="0"/>
      <w:jc w:val="right"/>
    </w:pPr>
    <w:r>
      <w:rPr>
        <w:rFonts w:hint="eastAsia"/>
      </w:rPr>
      <w:t>博</w:t>
    </w:r>
    <w:proofErr w:type="gramStart"/>
    <w:r>
      <w:rPr>
        <w:rFonts w:hint="eastAsia"/>
      </w:rPr>
      <w:t>时数字</w:t>
    </w:r>
    <w:proofErr w:type="gramEnd"/>
    <w:r>
      <w:rPr>
        <w:rFonts w:hint="eastAsia"/>
      </w:rPr>
      <w:t>经济</w:t>
    </w:r>
    <w:r>
      <w:rPr>
        <w:rFonts w:hint="eastAsia"/>
      </w:rPr>
      <w:t>18</w:t>
    </w:r>
    <w:r>
      <w:rPr>
        <w:rFonts w:hint="eastAsia"/>
      </w:rPr>
      <w:t>个月封闭运作混合型证券投资</w:t>
    </w:r>
    <w:proofErr w:type="gramStart"/>
    <w:r>
      <w:rPr>
        <w:rFonts w:hint="eastAsia"/>
      </w:rPr>
      <w:t>基金基金</w:t>
    </w:r>
    <w:proofErr w:type="gramEnd"/>
    <w:r>
      <w:rPr>
        <w:rFonts w:hint="eastAsia"/>
      </w:rPr>
      <w:t>合同</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lvl w:ilvl="0">
      <w:start w:val="4"/>
      <w:numFmt w:val="chineseCounting"/>
      <w:suff w:val="nothing"/>
      <w:lvlText w:val="%1、"/>
      <w:lvlJc w:val="left"/>
    </w:lvl>
  </w:abstractNum>
  <w:abstractNum w:abstractNumId="1" w15:restartNumberingAfterBreak="0">
    <w:nsid w:val="00000008"/>
    <w:multiLevelType w:val="singleLevel"/>
    <w:tmpl w:val="00000008"/>
    <w:lvl w:ilvl="0">
      <w:start w:val="4"/>
      <w:numFmt w:val="chineseCounting"/>
      <w:suff w:val="nothing"/>
      <w:lvlText w:val="%1、"/>
      <w:lvlJc w:val="left"/>
    </w:lvl>
  </w:abstractNum>
  <w:abstractNum w:abstractNumId="2" w15:restartNumberingAfterBreak="0">
    <w:nsid w:val="0000000A"/>
    <w:multiLevelType w:val="singleLevel"/>
    <w:tmpl w:val="0000000A"/>
    <w:lvl w:ilvl="0">
      <w:start w:val="1"/>
      <w:numFmt w:val="bullet"/>
      <w:pStyle w:val="Listbullet"/>
      <w:lvlText w:val=""/>
      <w:lvlJc w:val="left"/>
      <w:pPr>
        <w:tabs>
          <w:tab w:val="left" w:pos="360"/>
        </w:tabs>
        <w:ind w:left="360" w:hanging="360"/>
      </w:pPr>
      <w:rPr>
        <w:rFonts w:ascii="Symbol" w:hAnsi="Symbol" w:hint="default"/>
        <w:color w:val="auto"/>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C05"/>
    <w:rsid w:val="00000F7C"/>
    <w:rsid w:val="0000349E"/>
    <w:rsid w:val="00003754"/>
    <w:rsid w:val="00004AC6"/>
    <w:rsid w:val="00004D49"/>
    <w:rsid w:val="000057CD"/>
    <w:rsid w:val="00006079"/>
    <w:rsid w:val="00007925"/>
    <w:rsid w:val="00007A37"/>
    <w:rsid w:val="00007FE8"/>
    <w:rsid w:val="000114DF"/>
    <w:rsid w:val="0001180A"/>
    <w:rsid w:val="000128DD"/>
    <w:rsid w:val="00012A36"/>
    <w:rsid w:val="0001311A"/>
    <w:rsid w:val="00013A92"/>
    <w:rsid w:val="00014A52"/>
    <w:rsid w:val="00015789"/>
    <w:rsid w:val="00015DF4"/>
    <w:rsid w:val="0001630D"/>
    <w:rsid w:val="00016619"/>
    <w:rsid w:val="00016F76"/>
    <w:rsid w:val="00017077"/>
    <w:rsid w:val="00020573"/>
    <w:rsid w:val="00020657"/>
    <w:rsid w:val="00020D41"/>
    <w:rsid w:val="00020EA7"/>
    <w:rsid w:val="000210BB"/>
    <w:rsid w:val="00021533"/>
    <w:rsid w:val="000217AA"/>
    <w:rsid w:val="00021E27"/>
    <w:rsid w:val="00021FCD"/>
    <w:rsid w:val="00022156"/>
    <w:rsid w:val="000225C2"/>
    <w:rsid w:val="00023577"/>
    <w:rsid w:val="00023B6C"/>
    <w:rsid w:val="00023B70"/>
    <w:rsid w:val="00024042"/>
    <w:rsid w:val="0002581C"/>
    <w:rsid w:val="00025C17"/>
    <w:rsid w:val="000263D4"/>
    <w:rsid w:val="00027708"/>
    <w:rsid w:val="000313B2"/>
    <w:rsid w:val="000321B1"/>
    <w:rsid w:val="0003451C"/>
    <w:rsid w:val="00034A30"/>
    <w:rsid w:val="00034B97"/>
    <w:rsid w:val="0003562A"/>
    <w:rsid w:val="00037081"/>
    <w:rsid w:val="00040C7F"/>
    <w:rsid w:val="00040E2F"/>
    <w:rsid w:val="00042A6C"/>
    <w:rsid w:val="000433C6"/>
    <w:rsid w:val="00045859"/>
    <w:rsid w:val="00045E6E"/>
    <w:rsid w:val="00046AEC"/>
    <w:rsid w:val="00047E13"/>
    <w:rsid w:val="00050D8B"/>
    <w:rsid w:val="00051E0B"/>
    <w:rsid w:val="000521D8"/>
    <w:rsid w:val="00052885"/>
    <w:rsid w:val="000529F3"/>
    <w:rsid w:val="00052D59"/>
    <w:rsid w:val="000538A6"/>
    <w:rsid w:val="00054555"/>
    <w:rsid w:val="000547F1"/>
    <w:rsid w:val="00054FCC"/>
    <w:rsid w:val="000551F7"/>
    <w:rsid w:val="00055217"/>
    <w:rsid w:val="00055BE0"/>
    <w:rsid w:val="00055FF0"/>
    <w:rsid w:val="00056631"/>
    <w:rsid w:val="000575E5"/>
    <w:rsid w:val="00057853"/>
    <w:rsid w:val="00057907"/>
    <w:rsid w:val="00060736"/>
    <w:rsid w:val="0006271B"/>
    <w:rsid w:val="000636D4"/>
    <w:rsid w:val="00064A8B"/>
    <w:rsid w:val="00065542"/>
    <w:rsid w:val="00065888"/>
    <w:rsid w:val="00065F37"/>
    <w:rsid w:val="00066763"/>
    <w:rsid w:val="0006678D"/>
    <w:rsid w:val="0006749D"/>
    <w:rsid w:val="000677CD"/>
    <w:rsid w:val="00070786"/>
    <w:rsid w:val="00070C10"/>
    <w:rsid w:val="000749CD"/>
    <w:rsid w:val="0007536D"/>
    <w:rsid w:val="00076AE5"/>
    <w:rsid w:val="0008037F"/>
    <w:rsid w:val="0008107F"/>
    <w:rsid w:val="00082284"/>
    <w:rsid w:val="0008253C"/>
    <w:rsid w:val="0008294A"/>
    <w:rsid w:val="000839C8"/>
    <w:rsid w:val="000841D8"/>
    <w:rsid w:val="00086368"/>
    <w:rsid w:val="0008660E"/>
    <w:rsid w:val="00087D95"/>
    <w:rsid w:val="0009037D"/>
    <w:rsid w:val="00090385"/>
    <w:rsid w:val="00090EFE"/>
    <w:rsid w:val="0009227E"/>
    <w:rsid w:val="0009278D"/>
    <w:rsid w:val="00092C0D"/>
    <w:rsid w:val="00092F47"/>
    <w:rsid w:val="0009380D"/>
    <w:rsid w:val="0009519F"/>
    <w:rsid w:val="00097392"/>
    <w:rsid w:val="000974BB"/>
    <w:rsid w:val="00097643"/>
    <w:rsid w:val="00097C0F"/>
    <w:rsid w:val="000A093D"/>
    <w:rsid w:val="000A149F"/>
    <w:rsid w:val="000A14F8"/>
    <w:rsid w:val="000A153C"/>
    <w:rsid w:val="000A1598"/>
    <w:rsid w:val="000A1F34"/>
    <w:rsid w:val="000A2D76"/>
    <w:rsid w:val="000A4975"/>
    <w:rsid w:val="000A4A35"/>
    <w:rsid w:val="000A537E"/>
    <w:rsid w:val="000A5A06"/>
    <w:rsid w:val="000A6ADC"/>
    <w:rsid w:val="000A6DAE"/>
    <w:rsid w:val="000A76EA"/>
    <w:rsid w:val="000B0495"/>
    <w:rsid w:val="000B3855"/>
    <w:rsid w:val="000B4410"/>
    <w:rsid w:val="000B4D3F"/>
    <w:rsid w:val="000B5060"/>
    <w:rsid w:val="000B65CE"/>
    <w:rsid w:val="000B7029"/>
    <w:rsid w:val="000C034E"/>
    <w:rsid w:val="000C0C85"/>
    <w:rsid w:val="000C10B5"/>
    <w:rsid w:val="000C1275"/>
    <w:rsid w:val="000C17BA"/>
    <w:rsid w:val="000C1827"/>
    <w:rsid w:val="000C1A0F"/>
    <w:rsid w:val="000C3026"/>
    <w:rsid w:val="000C4380"/>
    <w:rsid w:val="000C4EB9"/>
    <w:rsid w:val="000C540D"/>
    <w:rsid w:val="000C59D8"/>
    <w:rsid w:val="000C5BA3"/>
    <w:rsid w:val="000C6214"/>
    <w:rsid w:val="000C6401"/>
    <w:rsid w:val="000C65DA"/>
    <w:rsid w:val="000D34D0"/>
    <w:rsid w:val="000D3EF0"/>
    <w:rsid w:val="000D5807"/>
    <w:rsid w:val="000D5AAF"/>
    <w:rsid w:val="000D5CB4"/>
    <w:rsid w:val="000D5F71"/>
    <w:rsid w:val="000D642E"/>
    <w:rsid w:val="000D6C99"/>
    <w:rsid w:val="000D7D73"/>
    <w:rsid w:val="000D7F47"/>
    <w:rsid w:val="000E01D5"/>
    <w:rsid w:val="000E0657"/>
    <w:rsid w:val="000E0939"/>
    <w:rsid w:val="000E0C08"/>
    <w:rsid w:val="000E0C8C"/>
    <w:rsid w:val="000E161E"/>
    <w:rsid w:val="000E1A68"/>
    <w:rsid w:val="000E1BAA"/>
    <w:rsid w:val="000E1DD3"/>
    <w:rsid w:val="000E1FE8"/>
    <w:rsid w:val="000E278E"/>
    <w:rsid w:val="000E31D0"/>
    <w:rsid w:val="000E452A"/>
    <w:rsid w:val="000E6B52"/>
    <w:rsid w:val="000F1450"/>
    <w:rsid w:val="000F245C"/>
    <w:rsid w:val="000F278D"/>
    <w:rsid w:val="000F430D"/>
    <w:rsid w:val="000F4561"/>
    <w:rsid w:val="000F64CE"/>
    <w:rsid w:val="000F7219"/>
    <w:rsid w:val="000F7E15"/>
    <w:rsid w:val="001029F6"/>
    <w:rsid w:val="001035E7"/>
    <w:rsid w:val="00105809"/>
    <w:rsid w:val="00106A32"/>
    <w:rsid w:val="00106C8F"/>
    <w:rsid w:val="00106F72"/>
    <w:rsid w:val="00110230"/>
    <w:rsid w:val="00110C28"/>
    <w:rsid w:val="00110F95"/>
    <w:rsid w:val="00111167"/>
    <w:rsid w:val="00111905"/>
    <w:rsid w:val="001129EB"/>
    <w:rsid w:val="00112FA6"/>
    <w:rsid w:val="00113494"/>
    <w:rsid w:val="00113C67"/>
    <w:rsid w:val="00114766"/>
    <w:rsid w:val="00116AAA"/>
    <w:rsid w:val="00116C01"/>
    <w:rsid w:val="00117343"/>
    <w:rsid w:val="00121356"/>
    <w:rsid w:val="0012169E"/>
    <w:rsid w:val="00121FA6"/>
    <w:rsid w:val="00123BFB"/>
    <w:rsid w:val="00123FCF"/>
    <w:rsid w:val="00124220"/>
    <w:rsid w:val="0012444B"/>
    <w:rsid w:val="00124E04"/>
    <w:rsid w:val="00125A44"/>
    <w:rsid w:val="00127188"/>
    <w:rsid w:val="001275BF"/>
    <w:rsid w:val="001277CD"/>
    <w:rsid w:val="00127C95"/>
    <w:rsid w:val="0013011C"/>
    <w:rsid w:val="001306C8"/>
    <w:rsid w:val="00130830"/>
    <w:rsid w:val="001309DC"/>
    <w:rsid w:val="00131E95"/>
    <w:rsid w:val="001322A3"/>
    <w:rsid w:val="00132FDB"/>
    <w:rsid w:val="00133B97"/>
    <w:rsid w:val="001343CB"/>
    <w:rsid w:val="00135237"/>
    <w:rsid w:val="00135B13"/>
    <w:rsid w:val="001361F0"/>
    <w:rsid w:val="00136E71"/>
    <w:rsid w:val="00137CFC"/>
    <w:rsid w:val="00140003"/>
    <w:rsid w:val="0014053C"/>
    <w:rsid w:val="0014060C"/>
    <w:rsid w:val="0014097D"/>
    <w:rsid w:val="0014237D"/>
    <w:rsid w:val="001423F4"/>
    <w:rsid w:val="00143683"/>
    <w:rsid w:val="00143BD8"/>
    <w:rsid w:val="001444EC"/>
    <w:rsid w:val="00144BC2"/>
    <w:rsid w:val="00144CF9"/>
    <w:rsid w:val="0014506D"/>
    <w:rsid w:val="001459BF"/>
    <w:rsid w:val="00150967"/>
    <w:rsid w:val="00150991"/>
    <w:rsid w:val="0015101A"/>
    <w:rsid w:val="001514E0"/>
    <w:rsid w:val="00151983"/>
    <w:rsid w:val="00151FB0"/>
    <w:rsid w:val="00151FD0"/>
    <w:rsid w:val="001523E2"/>
    <w:rsid w:val="00152500"/>
    <w:rsid w:val="00152EA3"/>
    <w:rsid w:val="00152F9A"/>
    <w:rsid w:val="00153CE6"/>
    <w:rsid w:val="001560B2"/>
    <w:rsid w:val="00156E68"/>
    <w:rsid w:val="00157920"/>
    <w:rsid w:val="00160205"/>
    <w:rsid w:val="00161787"/>
    <w:rsid w:val="001626B0"/>
    <w:rsid w:val="00162EA4"/>
    <w:rsid w:val="001630F6"/>
    <w:rsid w:val="00163955"/>
    <w:rsid w:val="00163F2C"/>
    <w:rsid w:val="00165633"/>
    <w:rsid w:val="001658A9"/>
    <w:rsid w:val="0016642E"/>
    <w:rsid w:val="0016667F"/>
    <w:rsid w:val="00166D62"/>
    <w:rsid w:val="001716CB"/>
    <w:rsid w:val="00171A6E"/>
    <w:rsid w:val="00172380"/>
    <w:rsid w:val="001724C8"/>
    <w:rsid w:val="0017288D"/>
    <w:rsid w:val="00172A27"/>
    <w:rsid w:val="001737BE"/>
    <w:rsid w:val="00173BFC"/>
    <w:rsid w:val="00173F77"/>
    <w:rsid w:val="00181D25"/>
    <w:rsid w:val="00182F59"/>
    <w:rsid w:val="00185C8A"/>
    <w:rsid w:val="00186B34"/>
    <w:rsid w:val="00186BED"/>
    <w:rsid w:val="00186DAE"/>
    <w:rsid w:val="00186F6D"/>
    <w:rsid w:val="001879F1"/>
    <w:rsid w:val="00187B7C"/>
    <w:rsid w:val="00187EB1"/>
    <w:rsid w:val="00190592"/>
    <w:rsid w:val="00193449"/>
    <w:rsid w:val="001936B4"/>
    <w:rsid w:val="0019411A"/>
    <w:rsid w:val="00194F0E"/>
    <w:rsid w:val="00195211"/>
    <w:rsid w:val="00195A9D"/>
    <w:rsid w:val="00196F7D"/>
    <w:rsid w:val="00197364"/>
    <w:rsid w:val="001A0697"/>
    <w:rsid w:val="001A110B"/>
    <w:rsid w:val="001A445C"/>
    <w:rsid w:val="001A471C"/>
    <w:rsid w:val="001A47C2"/>
    <w:rsid w:val="001A5F12"/>
    <w:rsid w:val="001A72A3"/>
    <w:rsid w:val="001A72C3"/>
    <w:rsid w:val="001B04E5"/>
    <w:rsid w:val="001B0972"/>
    <w:rsid w:val="001B0CF3"/>
    <w:rsid w:val="001B1614"/>
    <w:rsid w:val="001B1EDA"/>
    <w:rsid w:val="001B237C"/>
    <w:rsid w:val="001B361E"/>
    <w:rsid w:val="001B436D"/>
    <w:rsid w:val="001B4A0E"/>
    <w:rsid w:val="001B4C17"/>
    <w:rsid w:val="001B57B3"/>
    <w:rsid w:val="001B6F76"/>
    <w:rsid w:val="001B7A4F"/>
    <w:rsid w:val="001B7ED8"/>
    <w:rsid w:val="001C0BD9"/>
    <w:rsid w:val="001C0EC7"/>
    <w:rsid w:val="001C0F07"/>
    <w:rsid w:val="001C137F"/>
    <w:rsid w:val="001C163A"/>
    <w:rsid w:val="001C1B3B"/>
    <w:rsid w:val="001C211A"/>
    <w:rsid w:val="001C2F65"/>
    <w:rsid w:val="001C400C"/>
    <w:rsid w:val="001C4595"/>
    <w:rsid w:val="001C47AC"/>
    <w:rsid w:val="001C6C41"/>
    <w:rsid w:val="001C74EE"/>
    <w:rsid w:val="001D00DA"/>
    <w:rsid w:val="001D0131"/>
    <w:rsid w:val="001D03FB"/>
    <w:rsid w:val="001D0E1D"/>
    <w:rsid w:val="001D12C3"/>
    <w:rsid w:val="001D2FA4"/>
    <w:rsid w:val="001D3072"/>
    <w:rsid w:val="001D3079"/>
    <w:rsid w:val="001D3AEA"/>
    <w:rsid w:val="001D3D64"/>
    <w:rsid w:val="001D487F"/>
    <w:rsid w:val="001D5883"/>
    <w:rsid w:val="001D744F"/>
    <w:rsid w:val="001D7F7B"/>
    <w:rsid w:val="001E1191"/>
    <w:rsid w:val="001E28A2"/>
    <w:rsid w:val="001E2F25"/>
    <w:rsid w:val="001E3313"/>
    <w:rsid w:val="001E41F7"/>
    <w:rsid w:val="001E5583"/>
    <w:rsid w:val="001E55E9"/>
    <w:rsid w:val="001E7920"/>
    <w:rsid w:val="001E79BD"/>
    <w:rsid w:val="001E7D27"/>
    <w:rsid w:val="001E7F22"/>
    <w:rsid w:val="001F03BE"/>
    <w:rsid w:val="001F0496"/>
    <w:rsid w:val="001F06E5"/>
    <w:rsid w:val="001F23EF"/>
    <w:rsid w:val="001F2EE5"/>
    <w:rsid w:val="001F379D"/>
    <w:rsid w:val="001F6FB5"/>
    <w:rsid w:val="002004AA"/>
    <w:rsid w:val="00200D3B"/>
    <w:rsid w:val="0020231F"/>
    <w:rsid w:val="00202EF5"/>
    <w:rsid w:val="002038F5"/>
    <w:rsid w:val="00203AD5"/>
    <w:rsid w:val="00210368"/>
    <w:rsid w:val="00211668"/>
    <w:rsid w:val="00211680"/>
    <w:rsid w:val="002129DB"/>
    <w:rsid w:val="00212B18"/>
    <w:rsid w:val="0021386D"/>
    <w:rsid w:val="002146A4"/>
    <w:rsid w:val="002158D5"/>
    <w:rsid w:val="00216BB3"/>
    <w:rsid w:val="002173F9"/>
    <w:rsid w:val="00220A86"/>
    <w:rsid w:val="00221005"/>
    <w:rsid w:val="002210A9"/>
    <w:rsid w:val="00221F9F"/>
    <w:rsid w:val="00222410"/>
    <w:rsid w:val="00222864"/>
    <w:rsid w:val="00222FF5"/>
    <w:rsid w:val="002236E3"/>
    <w:rsid w:val="00223B53"/>
    <w:rsid w:val="00223D0C"/>
    <w:rsid w:val="0022526D"/>
    <w:rsid w:val="00227789"/>
    <w:rsid w:val="00227BB9"/>
    <w:rsid w:val="00231443"/>
    <w:rsid w:val="00232D18"/>
    <w:rsid w:val="00234C2C"/>
    <w:rsid w:val="00235C43"/>
    <w:rsid w:val="00236679"/>
    <w:rsid w:val="00236ED9"/>
    <w:rsid w:val="00236F44"/>
    <w:rsid w:val="00237272"/>
    <w:rsid w:val="0024024D"/>
    <w:rsid w:val="00240449"/>
    <w:rsid w:val="00240F9F"/>
    <w:rsid w:val="0024257E"/>
    <w:rsid w:val="002426D5"/>
    <w:rsid w:val="002442D4"/>
    <w:rsid w:val="00245B8F"/>
    <w:rsid w:val="00246485"/>
    <w:rsid w:val="00246E4F"/>
    <w:rsid w:val="00247402"/>
    <w:rsid w:val="00247B63"/>
    <w:rsid w:val="00252147"/>
    <w:rsid w:val="00252526"/>
    <w:rsid w:val="00252A8E"/>
    <w:rsid w:val="00253861"/>
    <w:rsid w:val="00254142"/>
    <w:rsid w:val="00254578"/>
    <w:rsid w:val="002550C0"/>
    <w:rsid w:val="002552EF"/>
    <w:rsid w:val="00256CA7"/>
    <w:rsid w:val="002573AB"/>
    <w:rsid w:val="002578AE"/>
    <w:rsid w:val="00257B5E"/>
    <w:rsid w:val="00257C9F"/>
    <w:rsid w:val="00263FAC"/>
    <w:rsid w:val="0026516B"/>
    <w:rsid w:val="0026549D"/>
    <w:rsid w:val="00266DCC"/>
    <w:rsid w:val="00270D77"/>
    <w:rsid w:val="00271351"/>
    <w:rsid w:val="002724DA"/>
    <w:rsid w:val="00273045"/>
    <w:rsid w:val="00273490"/>
    <w:rsid w:val="0027405F"/>
    <w:rsid w:val="00274E78"/>
    <w:rsid w:val="00275386"/>
    <w:rsid w:val="00276028"/>
    <w:rsid w:val="00276740"/>
    <w:rsid w:val="002771F9"/>
    <w:rsid w:val="00277686"/>
    <w:rsid w:val="00277D27"/>
    <w:rsid w:val="00280A2E"/>
    <w:rsid w:val="0028195C"/>
    <w:rsid w:val="00281A60"/>
    <w:rsid w:val="0028330B"/>
    <w:rsid w:val="00284F10"/>
    <w:rsid w:val="00285A09"/>
    <w:rsid w:val="00285AA3"/>
    <w:rsid w:val="002867AE"/>
    <w:rsid w:val="00290054"/>
    <w:rsid w:val="00290258"/>
    <w:rsid w:val="002904F0"/>
    <w:rsid w:val="002909AE"/>
    <w:rsid w:val="00290B28"/>
    <w:rsid w:val="002913EB"/>
    <w:rsid w:val="00291D86"/>
    <w:rsid w:val="00291F4A"/>
    <w:rsid w:val="00293DD4"/>
    <w:rsid w:val="00294BCB"/>
    <w:rsid w:val="00295124"/>
    <w:rsid w:val="0029527C"/>
    <w:rsid w:val="0029541E"/>
    <w:rsid w:val="00296729"/>
    <w:rsid w:val="002A1956"/>
    <w:rsid w:val="002A1F9C"/>
    <w:rsid w:val="002A21E4"/>
    <w:rsid w:val="002A2C5A"/>
    <w:rsid w:val="002A3DB4"/>
    <w:rsid w:val="002A433C"/>
    <w:rsid w:val="002A5C82"/>
    <w:rsid w:val="002A5D2F"/>
    <w:rsid w:val="002A6597"/>
    <w:rsid w:val="002B0907"/>
    <w:rsid w:val="002B3B00"/>
    <w:rsid w:val="002B4689"/>
    <w:rsid w:val="002B56AB"/>
    <w:rsid w:val="002B6234"/>
    <w:rsid w:val="002C0257"/>
    <w:rsid w:val="002C15D7"/>
    <w:rsid w:val="002C26D6"/>
    <w:rsid w:val="002C31A0"/>
    <w:rsid w:val="002C3699"/>
    <w:rsid w:val="002C4ADD"/>
    <w:rsid w:val="002C5240"/>
    <w:rsid w:val="002C5E5F"/>
    <w:rsid w:val="002C5F29"/>
    <w:rsid w:val="002C656F"/>
    <w:rsid w:val="002C6CCF"/>
    <w:rsid w:val="002C725B"/>
    <w:rsid w:val="002C7923"/>
    <w:rsid w:val="002D046B"/>
    <w:rsid w:val="002D0640"/>
    <w:rsid w:val="002D1002"/>
    <w:rsid w:val="002D26BC"/>
    <w:rsid w:val="002D2A00"/>
    <w:rsid w:val="002D2CCF"/>
    <w:rsid w:val="002D2E9A"/>
    <w:rsid w:val="002D378E"/>
    <w:rsid w:val="002D3F67"/>
    <w:rsid w:val="002D43BD"/>
    <w:rsid w:val="002D48F4"/>
    <w:rsid w:val="002D57DF"/>
    <w:rsid w:val="002D5A87"/>
    <w:rsid w:val="002D60AE"/>
    <w:rsid w:val="002D789C"/>
    <w:rsid w:val="002E073E"/>
    <w:rsid w:val="002E0DFF"/>
    <w:rsid w:val="002E1849"/>
    <w:rsid w:val="002E1D89"/>
    <w:rsid w:val="002E3A7A"/>
    <w:rsid w:val="002E4332"/>
    <w:rsid w:val="002E44E1"/>
    <w:rsid w:val="002E511B"/>
    <w:rsid w:val="002E5534"/>
    <w:rsid w:val="002E6595"/>
    <w:rsid w:val="002E6B9C"/>
    <w:rsid w:val="002E6C77"/>
    <w:rsid w:val="002E744D"/>
    <w:rsid w:val="002E783F"/>
    <w:rsid w:val="002F34BA"/>
    <w:rsid w:val="002F4B04"/>
    <w:rsid w:val="002F5578"/>
    <w:rsid w:val="00300C7D"/>
    <w:rsid w:val="003011A9"/>
    <w:rsid w:val="003019E4"/>
    <w:rsid w:val="00301A5D"/>
    <w:rsid w:val="0030202D"/>
    <w:rsid w:val="0030250D"/>
    <w:rsid w:val="003034FE"/>
    <w:rsid w:val="00303700"/>
    <w:rsid w:val="00303F10"/>
    <w:rsid w:val="00305F1F"/>
    <w:rsid w:val="00306196"/>
    <w:rsid w:val="00307067"/>
    <w:rsid w:val="00307D9A"/>
    <w:rsid w:val="003109F1"/>
    <w:rsid w:val="00310C8A"/>
    <w:rsid w:val="003119B8"/>
    <w:rsid w:val="00311D9A"/>
    <w:rsid w:val="00312267"/>
    <w:rsid w:val="0031295F"/>
    <w:rsid w:val="0031546A"/>
    <w:rsid w:val="003169C7"/>
    <w:rsid w:val="00320841"/>
    <w:rsid w:val="003224E3"/>
    <w:rsid w:val="003229B4"/>
    <w:rsid w:val="00322CAC"/>
    <w:rsid w:val="0032336F"/>
    <w:rsid w:val="00326D9F"/>
    <w:rsid w:val="003278B8"/>
    <w:rsid w:val="00327921"/>
    <w:rsid w:val="00327A04"/>
    <w:rsid w:val="00330604"/>
    <w:rsid w:val="003306A0"/>
    <w:rsid w:val="00330810"/>
    <w:rsid w:val="003309AE"/>
    <w:rsid w:val="003313CD"/>
    <w:rsid w:val="00331C4F"/>
    <w:rsid w:val="0033207D"/>
    <w:rsid w:val="00332CB4"/>
    <w:rsid w:val="00334197"/>
    <w:rsid w:val="003345F6"/>
    <w:rsid w:val="00334AA9"/>
    <w:rsid w:val="00334C14"/>
    <w:rsid w:val="00336038"/>
    <w:rsid w:val="00337B7D"/>
    <w:rsid w:val="00337E86"/>
    <w:rsid w:val="00342F63"/>
    <w:rsid w:val="00343F9F"/>
    <w:rsid w:val="00347A82"/>
    <w:rsid w:val="00347C93"/>
    <w:rsid w:val="003502B0"/>
    <w:rsid w:val="00351783"/>
    <w:rsid w:val="0035191A"/>
    <w:rsid w:val="00352521"/>
    <w:rsid w:val="0035254D"/>
    <w:rsid w:val="003526A7"/>
    <w:rsid w:val="00353B30"/>
    <w:rsid w:val="00353E69"/>
    <w:rsid w:val="00354690"/>
    <w:rsid w:val="00354696"/>
    <w:rsid w:val="00354B2B"/>
    <w:rsid w:val="003554E3"/>
    <w:rsid w:val="003572CE"/>
    <w:rsid w:val="00360051"/>
    <w:rsid w:val="003604C6"/>
    <w:rsid w:val="00361557"/>
    <w:rsid w:val="00362410"/>
    <w:rsid w:val="00362641"/>
    <w:rsid w:val="00363CAE"/>
    <w:rsid w:val="003645B5"/>
    <w:rsid w:val="0036540E"/>
    <w:rsid w:val="00365F4F"/>
    <w:rsid w:val="00366E41"/>
    <w:rsid w:val="00367666"/>
    <w:rsid w:val="00367968"/>
    <w:rsid w:val="003679EB"/>
    <w:rsid w:val="00367C07"/>
    <w:rsid w:val="00367C11"/>
    <w:rsid w:val="00370B9B"/>
    <w:rsid w:val="003715B7"/>
    <w:rsid w:val="00371694"/>
    <w:rsid w:val="00373AF2"/>
    <w:rsid w:val="003749DF"/>
    <w:rsid w:val="0037510C"/>
    <w:rsid w:val="00375118"/>
    <w:rsid w:val="00375395"/>
    <w:rsid w:val="00376386"/>
    <w:rsid w:val="00377703"/>
    <w:rsid w:val="00377D71"/>
    <w:rsid w:val="003803C3"/>
    <w:rsid w:val="00380BA1"/>
    <w:rsid w:val="0038154D"/>
    <w:rsid w:val="00381663"/>
    <w:rsid w:val="00382BE1"/>
    <w:rsid w:val="003877DD"/>
    <w:rsid w:val="00387BF9"/>
    <w:rsid w:val="00387E20"/>
    <w:rsid w:val="00390280"/>
    <w:rsid w:val="003906C1"/>
    <w:rsid w:val="00390A59"/>
    <w:rsid w:val="00390A66"/>
    <w:rsid w:val="0039162B"/>
    <w:rsid w:val="0039166C"/>
    <w:rsid w:val="00391B2C"/>
    <w:rsid w:val="003923EF"/>
    <w:rsid w:val="00393278"/>
    <w:rsid w:val="00393CDF"/>
    <w:rsid w:val="00394223"/>
    <w:rsid w:val="00395271"/>
    <w:rsid w:val="0039601F"/>
    <w:rsid w:val="003961DD"/>
    <w:rsid w:val="003A1449"/>
    <w:rsid w:val="003A22F2"/>
    <w:rsid w:val="003A3B25"/>
    <w:rsid w:val="003A3D29"/>
    <w:rsid w:val="003A3FA4"/>
    <w:rsid w:val="003A408E"/>
    <w:rsid w:val="003A601A"/>
    <w:rsid w:val="003A66A1"/>
    <w:rsid w:val="003A73A1"/>
    <w:rsid w:val="003B03E0"/>
    <w:rsid w:val="003B0C6E"/>
    <w:rsid w:val="003B1A89"/>
    <w:rsid w:val="003B2DE6"/>
    <w:rsid w:val="003B34EE"/>
    <w:rsid w:val="003B3DF6"/>
    <w:rsid w:val="003B4171"/>
    <w:rsid w:val="003B4AD7"/>
    <w:rsid w:val="003B5F1F"/>
    <w:rsid w:val="003B6B64"/>
    <w:rsid w:val="003B7360"/>
    <w:rsid w:val="003B7A46"/>
    <w:rsid w:val="003B7E37"/>
    <w:rsid w:val="003B7FEE"/>
    <w:rsid w:val="003C00B4"/>
    <w:rsid w:val="003C09AE"/>
    <w:rsid w:val="003C0CFA"/>
    <w:rsid w:val="003C17BB"/>
    <w:rsid w:val="003C2FB5"/>
    <w:rsid w:val="003C4AB4"/>
    <w:rsid w:val="003C65B1"/>
    <w:rsid w:val="003C6BBF"/>
    <w:rsid w:val="003C749D"/>
    <w:rsid w:val="003C7E2C"/>
    <w:rsid w:val="003C7E6A"/>
    <w:rsid w:val="003D01BA"/>
    <w:rsid w:val="003D06C2"/>
    <w:rsid w:val="003D0FDA"/>
    <w:rsid w:val="003D3256"/>
    <w:rsid w:val="003D485D"/>
    <w:rsid w:val="003D4AEF"/>
    <w:rsid w:val="003D4AFF"/>
    <w:rsid w:val="003D4C1E"/>
    <w:rsid w:val="003D526D"/>
    <w:rsid w:val="003D54BF"/>
    <w:rsid w:val="003D5F46"/>
    <w:rsid w:val="003D6991"/>
    <w:rsid w:val="003D7179"/>
    <w:rsid w:val="003E020C"/>
    <w:rsid w:val="003E091B"/>
    <w:rsid w:val="003E0B8B"/>
    <w:rsid w:val="003E3A1A"/>
    <w:rsid w:val="003E6244"/>
    <w:rsid w:val="003E67D5"/>
    <w:rsid w:val="003E6F72"/>
    <w:rsid w:val="003E77A5"/>
    <w:rsid w:val="003E77FB"/>
    <w:rsid w:val="003F002F"/>
    <w:rsid w:val="003F042A"/>
    <w:rsid w:val="003F063C"/>
    <w:rsid w:val="003F08C3"/>
    <w:rsid w:val="003F0DCF"/>
    <w:rsid w:val="003F0E35"/>
    <w:rsid w:val="003F0F92"/>
    <w:rsid w:val="003F1593"/>
    <w:rsid w:val="003F1AFC"/>
    <w:rsid w:val="003F2890"/>
    <w:rsid w:val="003F2B0A"/>
    <w:rsid w:val="003F2CE0"/>
    <w:rsid w:val="003F2F35"/>
    <w:rsid w:val="003F316F"/>
    <w:rsid w:val="003F609E"/>
    <w:rsid w:val="003F62CF"/>
    <w:rsid w:val="003F6EEC"/>
    <w:rsid w:val="003F73C8"/>
    <w:rsid w:val="003F74F1"/>
    <w:rsid w:val="00400645"/>
    <w:rsid w:val="00401811"/>
    <w:rsid w:val="00402719"/>
    <w:rsid w:val="00403CD2"/>
    <w:rsid w:val="00403FB1"/>
    <w:rsid w:val="004046B6"/>
    <w:rsid w:val="00404B28"/>
    <w:rsid w:val="00404DE0"/>
    <w:rsid w:val="0040501D"/>
    <w:rsid w:val="004054EC"/>
    <w:rsid w:val="00407A2F"/>
    <w:rsid w:val="00407BD7"/>
    <w:rsid w:val="00407E19"/>
    <w:rsid w:val="0041061B"/>
    <w:rsid w:val="004157A5"/>
    <w:rsid w:val="00417FE7"/>
    <w:rsid w:val="004208E5"/>
    <w:rsid w:val="0042156D"/>
    <w:rsid w:val="00421D5E"/>
    <w:rsid w:val="0042297D"/>
    <w:rsid w:val="00423926"/>
    <w:rsid w:val="00423A59"/>
    <w:rsid w:val="00423DE4"/>
    <w:rsid w:val="00423E57"/>
    <w:rsid w:val="0042774B"/>
    <w:rsid w:val="004278E7"/>
    <w:rsid w:val="00427994"/>
    <w:rsid w:val="0043016D"/>
    <w:rsid w:val="00430509"/>
    <w:rsid w:val="00430C6F"/>
    <w:rsid w:val="004315A6"/>
    <w:rsid w:val="00433817"/>
    <w:rsid w:val="00433FFF"/>
    <w:rsid w:val="00434DE9"/>
    <w:rsid w:val="00435161"/>
    <w:rsid w:val="00435A10"/>
    <w:rsid w:val="00435E02"/>
    <w:rsid w:val="0043677E"/>
    <w:rsid w:val="00441F39"/>
    <w:rsid w:val="004438F0"/>
    <w:rsid w:val="00444337"/>
    <w:rsid w:val="00444926"/>
    <w:rsid w:val="00444D4B"/>
    <w:rsid w:val="00446023"/>
    <w:rsid w:val="00447017"/>
    <w:rsid w:val="00447AF2"/>
    <w:rsid w:val="004509C2"/>
    <w:rsid w:val="00453E00"/>
    <w:rsid w:val="004546E5"/>
    <w:rsid w:val="00454714"/>
    <w:rsid w:val="00455105"/>
    <w:rsid w:val="004560BB"/>
    <w:rsid w:val="00456203"/>
    <w:rsid w:val="004563D7"/>
    <w:rsid w:val="0045652B"/>
    <w:rsid w:val="00461458"/>
    <w:rsid w:val="0046263D"/>
    <w:rsid w:val="004633FF"/>
    <w:rsid w:val="00463688"/>
    <w:rsid w:val="00464B74"/>
    <w:rsid w:val="004651D8"/>
    <w:rsid w:val="004652E3"/>
    <w:rsid w:val="00465EAA"/>
    <w:rsid w:val="004668FC"/>
    <w:rsid w:val="004673AB"/>
    <w:rsid w:val="00467B08"/>
    <w:rsid w:val="00467B2E"/>
    <w:rsid w:val="00467C2B"/>
    <w:rsid w:val="004702B9"/>
    <w:rsid w:val="00471052"/>
    <w:rsid w:val="0047201D"/>
    <w:rsid w:val="004723A3"/>
    <w:rsid w:val="00472630"/>
    <w:rsid w:val="0047352C"/>
    <w:rsid w:val="00474033"/>
    <w:rsid w:val="00475769"/>
    <w:rsid w:val="0047644D"/>
    <w:rsid w:val="00477236"/>
    <w:rsid w:val="00477356"/>
    <w:rsid w:val="00477B19"/>
    <w:rsid w:val="00477D43"/>
    <w:rsid w:val="00477E7E"/>
    <w:rsid w:val="00480769"/>
    <w:rsid w:val="004808E5"/>
    <w:rsid w:val="00481ACC"/>
    <w:rsid w:val="00481DD7"/>
    <w:rsid w:val="00481F1F"/>
    <w:rsid w:val="00482727"/>
    <w:rsid w:val="004829FE"/>
    <w:rsid w:val="00484184"/>
    <w:rsid w:val="00485176"/>
    <w:rsid w:val="0048547C"/>
    <w:rsid w:val="00486312"/>
    <w:rsid w:val="00486906"/>
    <w:rsid w:val="00490868"/>
    <w:rsid w:val="00490B26"/>
    <w:rsid w:val="004910C6"/>
    <w:rsid w:val="00492BC1"/>
    <w:rsid w:val="00493B7E"/>
    <w:rsid w:val="00493D8F"/>
    <w:rsid w:val="00494BF3"/>
    <w:rsid w:val="004953A1"/>
    <w:rsid w:val="00496A29"/>
    <w:rsid w:val="004970F2"/>
    <w:rsid w:val="00497859"/>
    <w:rsid w:val="004A000D"/>
    <w:rsid w:val="004A121A"/>
    <w:rsid w:val="004A3096"/>
    <w:rsid w:val="004A4274"/>
    <w:rsid w:val="004A5617"/>
    <w:rsid w:val="004A7915"/>
    <w:rsid w:val="004B07AB"/>
    <w:rsid w:val="004B1747"/>
    <w:rsid w:val="004B229E"/>
    <w:rsid w:val="004B2315"/>
    <w:rsid w:val="004B3712"/>
    <w:rsid w:val="004B3994"/>
    <w:rsid w:val="004B46B3"/>
    <w:rsid w:val="004B5D22"/>
    <w:rsid w:val="004B6098"/>
    <w:rsid w:val="004B68A1"/>
    <w:rsid w:val="004B733A"/>
    <w:rsid w:val="004C06B4"/>
    <w:rsid w:val="004C07B6"/>
    <w:rsid w:val="004C21D9"/>
    <w:rsid w:val="004C2D8D"/>
    <w:rsid w:val="004C3AC6"/>
    <w:rsid w:val="004C3F0B"/>
    <w:rsid w:val="004C4581"/>
    <w:rsid w:val="004C649E"/>
    <w:rsid w:val="004C7934"/>
    <w:rsid w:val="004C7B47"/>
    <w:rsid w:val="004C7BAD"/>
    <w:rsid w:val="004D1593"/>
    <w:rsid w:val="004D2C1B"/>
    <w:rsid w:val="004D354C"/>
    <w:rsid w:val="004D3B7C"/>
    <w:rsid w:val="004D532E"/>
    <w:rsid w:val="004D53F8"/>
    <w:rsid w:val="004D57D7"/>
    <w:rsid w:val="004D5A30"/>
    <w:rsid w:val="004D7B07"/>
    <w:rsid w:val="004D7CD8"/>
    <w:rsid w:val="004D7E11"/>
    <w:rsid w:val="004E07D4"/>
    <w:rsid w:val="004E0ABA"/>
    <w:rsid w:val="004E1EA2"/>
    <w:rsid w:val="004E33BB"/>
    <w:rsid w:val="004E3A38"/>
    <w:rsid w:val="004E3FA7"/>
    <w:rsid w:val="004E4CB5"/>
    <w:rsid w:val="004E532F"/>
    <w:rsid w:val="004E5862"/>
    <w:rsid w:val="004E6290"/>
    <w:rsid w:val="004E7E55"/>
    <w:rsid w:val="004E7F9E"/>
    <w:rsid w:val="004F02EA"/>
    <w:rsid w:val="004F0C1D"/>
    <w:rsid w:val="004F0F60"/>
    <w:rsid w:val="004F1252"/>
    <w:rsid w:val="004F1971"/>
    <w:rsid w:val="004F200F"/>
    <w:rsid w:val="004F220B"/>
    <w:rsid w:val="004F2266"/>
    <w:rsid w:val="004F2A12"/>
    <w:rsid w:val="004F2D80"/>
    <w:rsid w:val="004F439E"/>
    <w:rsid w:val="004F4B4F"/>
    <w:rsid w:val="004F4CA1"/>
    <w:rsid w:val="004F5A63"/>
    <w:rsid w:val="004F7DB2"/>
    <w:rsid w:val="00500133"/>
    <w:rsid w:val="005010A3"/>
    <w:rsid w:val="005010E7"/>
    <w:rsid w:val="00501793"/>
    <w:rsid w:val="00501A89"/>
    <w:rsid w:val="00502017"/>
    <w:rsid w:val="0050224E"/>
    <w:rsid w:val="005023E7"/>
    <w:rsid w:val="00502AD4"/>
    <w:rsid w:val="00502AF9"/>
    <w:rsid w:val="00503AD9"/>
    <w:rsid w:val="00503DD0"/>
    <w:rsid w:val="00505BD1"/>
    <w:rsid w:val="00505F33"/>
    <w:rsid w:val="00505FC1"/>
    <w:rsid w:val="00506784"/>
    <w:rsid w:val="00506854"/>
    <w:rsid w:val="0051075F"/>
    <w:rsid w:val="0051157F"/>
    <w:rsid w:val="00512156"/>
    <w:rsid w:val="00512B52"/>
    <w:rsid w:val="00513B8D"/>
    <w:rsid w:val="00514134"/>
    <w:rsid w:val="00514F0D"/>
    <w:rsid w:val="00515C5C"/>
    <w:rsid w:val="00515E70"/>
    <w:rsid w:val="0051643C"/>
    <w:rsid w:val="0051702D"/>
    <w:rsid w:val="00517649"/>
    <w:rsid w:val="005202DC"/>
    <w:rsid w:val="00520844"/>
    <w:rsid w:val="0052193F"/>
    <w:rsid w:val="005221C7"/>
    <w:rsid w:val="005222D5"/>
    <w:rsid w:val="005232A8"/>
    <w:rsid w:val="00525201"/>
    <w:rsid w:val="00525958"/>
    <w:rsid w:val="0052622E"/>
    <w:rsid w:val="00526A59"/>
    <w:rsid w:val="00526D5D"/>
    <w:rsid w:val="00527256"/>
    <w:rsid w:val="00530298"/>
    <w:rsid w:val="00530A59"/>
    <w:rsid w:val="00531297"/>
    <w:rsid w:val="00531774"/>
    <w:rsid w:val="00533532"/>
    <w:rsid w:val="00534410"/>
    <w:rsid w:val="00536996"/>
    <w:rsid w:val="00537A50"/>
    <w:rsid w:val="005405C0"/>
    <w:rsid w:val="00540C22"/>
    <w:rsid w:val="0054132E"/>
    <w:rsid w:val="0054134B"/>
    <w:rsid w:val="00541FDC"/>
    <w:rsid w:val="00542D82"/>
    <w:rsid w:val="00544168"/>
    <w:rsid w:val="00545B29"/>
    <w:rsid w:val="00545E3B"/>
    <w:rsid w:val="005508C4"/>
    <w:rsid w:val="00550BE6"/>
    <w:rsid w:val="00551E15"/>
    <w:rsid w:val="00551FC9"/>
    <w:rsid w:val="00552AD2"/>
    <w:rsid w:val="00553B96"/>
    <w:rsid w:val="00553F7B"/>
    <w:rsid w:val="00554419"/>
    <w:rsid w:val="0055556D"/>
    <w:rsid w:val="005557DF"/>
    <w:rsid w:val="00561FAB"/>
    <w:rsid w:val="00563650"/>
    <w:rsid w:val="005640FB"/>
    <w:rsid w:val="00564199"/>
    <w:rsid w:val="00565B50"/>
    <w:rsid w:val="00565D35"/>
    <w:rsid w:val="00566CE6"/>
    <w:rsid w:val="00567F8C"/>
    <w:rsid w:val="00567FED"/>
    <w:rsid w:val="0057304F"/>
    <w:rsid w:val="0057324C"/>
    <w:rsid w:val="00573E66"/>
    <w:rsid w:val="005747A5"/>
    <w:rsid w:val="005749E8"/>
    <w:rsid w:val="00575779"/>
    <w:rsid w:val="005757DF"/>
    <w:rsid w:val="00575AC2"/>
    <w:rsid w:val="00576C1C"/>
    <w:rsid w:val="005800EF"/>
    <w:rsid w:val="005807F2"/>
    <w:rsid w:val="00581959"/>
    <w:rsid w:val="00582ED1"/>
    <w:rsid w:val="0058378D"/>
    <w:rsid w:val="005847B1"/>
    <w:rsid w:val="00584D8A"/>
    <w:rsid w:val="00586D8C"/>
    <w:rsid w:val="00587B40"/>
    <w:rsid w:val="00587D46"/>
    <w:rsid w:val="00591AF6"/>
    <w:rsid w:val="005935A4"/>
    <w:rsid w:val="00593C89"/>
    <w:rsid w:val="00594558"/>
    <w:rsid w:val="00597822"/>
    <w:rsid w:val="005A0805"/>
    <w:rsid w:val="005A0B03"/>
    <w:rsid w:val="005A1AB4"/>
    <w:rsid w:val="005A1D49"/>
    <w:rsid w:val="005A2B4D"/>
    <w:rsid w:val="005A3439"/>
    <w:rsid w:val="005A34AB"/>
    <w:rsid w:val="005A51E7"/>
    <w:rsid w:val="005A6625"/>
    <w:rsid w:val="005B1BE3"/>
    <w:rsid w:val="005B261D"/>
    <w:rsid w:val="005B3E85"/>
    <w:rsid w:val="005B4E17"/>
    <w:rsid w:val="005B56AE"/>
    <w:rsid w:val="005B71CE"/>
    <w:rsid w:val="005C1056"/>
    <w:rsid w:val="005C1600"/>
    <w:rsid w:val="005C1F4B"/>
    <w:rsid w:val="005C2DB1"/>
    <w:rsid w:val="005C3707"/>
    <w:rsid w:val="005C490F"/>
    <w:rsid w:val="005C5BF8"/>
    <w:rsid w:val="005C6264"/>
    <w:rsid w:val="005C64EB"/>
    <w:rsid w:val="005C676C"/>
    <w:rsid w:val="005C6975"/>
    <w:rsid w:val="005C6C5F"/>
    <w:rsid w:val="005C6DC6"/>
    <w:rsid w:val="005C788A"/>
    <w:rsid w:val="005C7D05"/>
    <w:rsid w:val="005D1196"/>
    <w:rsid w:val="005D20C4"/>
    <w:rsid w:val="005D32BF"/>
    <w:rsid w:val="005D35A8"/>
    <w:rsid w:val="005D3893"/>
    <w:rsid w:val="005D3942"/>
    <w:rsid w:val="005D41AC"/>
    <w:rsid w:val="005D4AD3"/>
    <w:rsid w:val="005D4D6E"/>
    <w:rsid w:val="005D5973"/>
    <w:rsid w:val="005D5A12"/>
    <w:rsid w:val="005D5CEB"/>
    <w:rsid w:val="005D61F5"/>
    <w:rsid w:val="005D64DE"/>
    <w:rsid w:val="005D6756"/>
    <w:rsid w:val="005D693C"/>
    <w:rsid w:val="005E0166"/>
    <w:rsid w:val="005E035C"/>
    <w:rsid w:val="005E09E1"/>
    <w:rsid w:val="005E24D5"/>
    <w:rsid w:val="005E2A3F"/>
    <w:rsid w:val="005E380C"/>
    <w:rsid w:val="005E3B06"/>
    <w:rsid w:val="005E43F6"/>
    <w:rsid w:val="005E4D02"/>
    <w:rsid w:val="005E50A4"/>
    <w:rsid w:val="005E597B"/>
    <w:rsid w:val="005E6C0D"/>
    <w:rsid w:val="005E7172"/>
    <w:rsid w:val="005F190B"/>
    <w:rsid w:val="005F2261"/>
    <w:rsid w:val="005F34A5"/>
    <w:rsid w:val="005F3A49"/>
    <w:rsid w:val="005F3A4A"/>
    <w:rsid w:val="005F3B46"/>
    <w:rsid w:val="005F3CDD"/>
    <w:rsid w:val="005F58E6"/>
    <w:rsid w:val="005F5F9A"/>
    <w:rsid w:val="005F6297"/>
    <w:rsid w:val="005F6711"/>
    <w:rsid w:val="005F69B2"/>
    <w:rsid w:val="005F773E"/>
    <w:rsid w:val="005F7E7C"/>
    <w:rsid w:val="0060136A"/>
    <w:rsid w:val="0060150B"/>
    <w:rsid w:val="0060251C"/>
    <w:rsid w:val="00603821"/>
    <w:rsid w:val="00603B4E"/>
    <w:rsid w:val="00604470"/>
    <w:rsid w:val="00604DD7"/>
    <w:rsid w:val="00605A29"/>
    <w:rsid w:val="0060660C"/>
    <w:rsid w:val="0061099E"/>
    <w:rsid w:val="0061161C"/>
    <w:rsid w:val="00611949"/>
    <w:rsid w:val="00611F61"/>
    <w:rsid w:val="00613222"/>
    <w:rsid w:val="00615AE9"/>
    <w:rsid w:val="00616225"/>
    <w:rsid w:val="00617490"/>
    <w:rsid w:val="00617955"/>
    <w:rsid w:val="0062060E"/>
    <w:rsid w:val="00620FF7"/>
    <w:rsid w:val="00623E20"/>
    <w:rsid w:val="00623E4A"/>
    <w:rsid w:val="006240DE"/>
    <w:rsid w:val="0062472C"/>
    <w:rsid w:val="00624AB9"/>
    <w:rsid w:val="00625633"/>
    <w:rsid w:val="006261A4"/>
    <w:rsid w:val="00626BD8"/>
    <w:rsid w:val="0062717E"/>
    <w:rsid w:val="00627A51"/>
    <w:rsid w:val="006303A5"/>
    <w:rsid w:val="006309BC"/>
    <w:rsid w:val="006329EE"/>
    <w:rsid w:val="0063457B"/>
    <w:rsid w:val="0063479E"/>
    <w:rsid w:val="00634A42"/>
    <w:rsid w:val="00634F12"/>
    <w:rsid w:val="006353B6"/>
    <w:rsid w:val="0063553C"/>
    <w:rsid w:val="00640044"/>
    <w:rsid w:val="00642D99"/>
    <w:rsid w:val="00644358"/>
    <w:rsid w:val="00644FE8"/>
    <w:rsid w:val="006453F8"/>
    <w:rsid w:val="0065269E"/>
    <w:rsid w:val="00652FA7"/>
    <w:rsid w:val="00654491"/>
    <w:rsid w:val="006544A8"/>
    <w:rsid w:val="0065513B"/>
    <w:rsid w:val="00656801"/>
    <w:rsid w:val="006570EA"/>
    <w:rsid w:val="0066078E"/>
    <w:rsid w:val="0066164D"/>
    <w:rsid w:val="00661B52"/>
    <w:rsid w:val="00661DC9"/>
    <w:rsid w:val="00661E53"/>
    <w:rsid w:val="00661EF8"/>
    <w:rsid w:val="00664119"/>
    <w:rsid w:val="006645F5"/>
    <w:rsid w:val="006647D3"/>
    <w:rsid w:val="00664E57"/>
    <w:rsid w:val="00664F52"/>
    <w:rsid w:val="006665CF"/>
    <w:rsid w:val="00666DF0"/>
    <w:rsid w:val="006709EF"/>
    <w:rsid w:val="00670F2C"/>
    <w:rsid w:val="006711FC"/>
    <w:rsid w:val="0067204B"/>
    <w:rsid w:val="00673640"/>
    <w:rsid w:val="00673659"/>
    <w:rsid w:val="00674481"/>
    <w:rsid w:val="00674679"/>
    <w:rsid w:val="00674CD6"/>
    <w:rsid w:val="00675E56"/>
    <w:rsid w:val="00676D95"/>
    <w:rsid w:val="006774AF"/>
    <w:rsid w:val="006776C1"/>
    <w:rsid w:val="006818C1"/>
    <w:rsid w:val="006838B9"/>
    <w:rsid w:val="00683DDC"/>
    <w:rsid w:val="00684034"/>
    <w:rsid w:val="006854B5"/>
    <w:rsid w:val="00687BA8"/>
    <w:rsid w:val="006905E8"/>
    <w:rsid w:val="00691B92"/>
    <w:rsid w:val="006934D0"/>
    <w:rsid w:val="006938BE"/>
    <w:rsid w:val="00694048"/>
    <w:rsid w:val="00694817"/>
    <w:rsid w:val="00695497"/>
    <w:rsid w:val="00695DA5"/>
    <w:rsid w:val="00696536"/>
    <w:rsid w:val="00696E7F"/>
    <w:rsid w:val="00697C62"/>
    <w:rsid w:val="006A0AB1"/>
    <w:rsid w:val="006A15B2"/>
    <w:rsid w:val="006A1B23"/>
    <w:rsid w:val="006A2617"/>
    <w:rsid w:val="006A26A0"/>
    <w:rsid w:val="006A2991"/>
    <w:rsid w:val="006A30BD"/>
    <w:rsid w:val="006A5B1C"/>
    <w:rsid w:val="006A600C"/>
    <w:rsid w:val="006A6174"/>
    <w:rsid w:val="006A6850"/>
    <w:rsid w:val="006A69D9"/>
    <w:rsid w:val="006B0845"/>
    <w:rsid w:val="006B178D"/>
    <w:rsid w:val="006B17D9"/>
    <w:rsid w:val="006B3D5B"/>
    <w:rsid w:val="006B49F1"/>
    <w:rsid w:val="006B7999"/>
    <w:rsid w:val="006B7B84"/>
    <w:rsid w:val="006C0C79"/>
    <w:rsid w:val="006C1321"/>
    <w:rsid w:val="006C146D"/>
    <w:rsid w:val="006C17EC"/>
    <w:rsid w:val="006C274B"/>
    <w:rsid w:val="006C2A48"/>
    <w:rsid w:val="006C314D"/>
    <w:rsid w:val="006C4ECF"/>
    <w:rsid w:val="006C56B6"/>
    <w:rsid w:val="006C6722"/>
    <w:rsid w:val="006C7009"/>
    <w:rsid w:val="006C763E"/>
    <w:rsid w:val="006D08CB"/>
    <w:rsid w:val="006D1026"/>
    <w:rsid w:val="006D1482"/>
    <w:rsid w:val="006D1FD8"/>
    <w:rsid w:val="006D23B4"/>
    <w:rsid w:val="006D2D38"/>
    <w:rsid w:val="006D309E"/>
    <w:rsid w:val="006D3319"/>
    <w:rsid w:val="006D51D7"/>
    <w:rsid w:val="006D51EF"/>
    <w:rsid w:val="006D744B"/>
    <w:rsid w:val="006D78EF"/>
    <w:rsid w:val="006E16A4"/>
    <w:rsid w:val="006E19A4"/>
    <w:rsid w:val="006E3807"/>
    <w:rsid w:val="006E3DC8"/>
    <w:rsid w:val="006E3F5F"/>
    <w:rsid w:val="006E48B5"/>
    <w:rsid w:val="006E4D4C"/>
    <w:rsid w:val="006E610E"/>
    <w:rsid w:val="006E731E"/>
    <w:rsid w:val="006F0BD7"/>
    <w:rsid w:val="006F0C84"/>
    <w:rsid w:val="006F0DE6"/>
    <w:rsid w:val="006F1877"/>
    <w:rsid w:val="006F19A0"/>
    <w:rsid w:val="006F1A74"/>
    <w:rsid w:val="006F1C9F"/>
    <w:rsid w:val="006F210F"/>
    <w:rsid w:val="006F37D1"/>
    <w:rsid w:val="006F5E21"/>
    <w:rsid w:val="006F796D"/>
    <w:rsid w:val="007007BD"/>
    <w:rsid w:val="00701ECF"/>
    <w:rsid w:val="0070453E"/>
    <w:rsid w:val="00704A54"/>
    <w:rsid w:val="00704F9E"/>
    <w:rsid w:val="00707086"/>
    <w:rsid w:val="0070740E"/>
    <w:rsid w:val="0070748D"/>
    <w:rsid w:val="00707D2B"/>
    <w:rsid w:val="0071024B"/>
    <w:rsid w:val="007102A3"/>
    <w:rsid w:val="007110D4"/>
    <w:rsid w:val="00711289"/>
    <w:rsid w:val="007125BA"/>
    <w:rsid w:val="00712625"/>
    <w:rsid w:val="00713C23"/>
    <w:rsid w:val="00716306"/>
    <w:rsid w:val="00717D75"/>
    <w:rsid w:val="007209EB"/>
    <w:rsid w:val="00721060"/>
    <w:rsid w:val="0072162A"/>
    <w:rsid w:val="00721AA9"/>
    <w:rsid w:val="007251DF"/>
    <w:rsid w:val="0072534B"/>
    <w:rsid w:val="0072546F"/>
    <w:rsid w:val="007259B4"/>
    <w:rsid w:val="007274B1"/>
    <w:rsid w:val="00730CA4"/>
    <w:rsid w:val="00730CC3"/>
    <w:rsid w:val="00732E5F"/>
    <w:rsid w:val="00735DE8"/>
    <w:rsid w:val="00736ABF"/>
    <w:rsid w:val="00737EF8"/>
    <w:rsid w:val="007400E7"/>
    <w:rsid w:val="0074252C"/>
    <w:rsid w:val="00742D9D"/>
    <w:rsid w:val="00744759"/>
    <w:rsid w:val="00745B84"/>
    <w:rsid w:val="00745FEA"/>
    <w:rsid w:val="00746085"/>
    <w:rsid w:val="007469F1"/>
    <w:rsid w:val="00746D71"/>
    <w:rsid w:val="00747481"/>
    <w:rsid w:val="007474AE"/>
    <w:rsid w:val="00750563"/>
    <w:rsid w:val="00750BF2"/>
    <w:rsid w:val="0075293A"/>
    <w:rsid w:val="00752A9F"/>
    <w:rsid w:val="0075314D"/>
    <w:rsid w:val="007547A5"/>
    <w:rsid w:val="00755311"/>
    <w:rsid w:val="007557B5"/>
    <w:rsid w:val="00756AD8"/>
    <w:rsid w:val="007574EC"/>
    <w:rsid w:val="0075774A"/>
    <w:rsid w:val="007579B7"/>
    <w:rsid w:val="00757BC2"/>
    <w:rsid w:val="00760C42"/>
    <w:rsid w:val="0076152F"/>
    <w:rsid w:val="00761874"/>
    <w:rsid w:val="00762882"/>
    <w:rsid w:val="00762977"/>
    <w:rsid w:val="00762AC4"/>
    <w:rsid w:val="00763696"/>
    <w:rsid w:val="0076413A"/>
    <w:rsid w:val="007653F1"/>
    <w:rsid w:val="00765AC6"/>
    <w:rsid w:val="007661D9"/>
    <w:rsid w:val="00766336"/>
    <w:rsid w:val="0077022B"/>
    <w:rsid w:val="007706B1"/>
    <w:rsid w:val="00770EE7"/>
    <w:rsid w:val="00771F09"/>
    <w:rsid w:val="00772957"/>
    <w:rsid w:val="007730EA"/>
    <w:rsid w:val="00774F09"/>
    <w:rsid w:val="00775535"/>
    <w:rsid w:val="00775CD6"/>
    <w:rsid w:val="00776C32"/>
    <w:rsid w:val="007775E9"/>
    <w:rsid w:val="0078010E"/>
    <w:rsid w:val="00780193"/>
    <w:rsid w:val="007809EA"/>
    <w:rsid w:val="007811E1"/>
    <w:rsid w:val="007828F3"/>
    <w:rsid w:val="00782D7A"/>
    <w:rsid w:val="007831FF"/>
    <w:rsid w:val="00783E27"/>
    <w:rsid w:val="00785D53"/>
    <w:rsid w:val="007860F3"/>
    <w:rsid w:val="00786247"/>
    <w:rsid w:val="007863D3"/>
    <w:rsid w:val="00786C11"/>
    <w:rsid w:val="00786CC7"/>
    <w:rsid w:val="00787E20"/>
    <w:rsid w:val="00790213"/>
    <w:rsid w:val="0079024C"/>
    <w:rsid w:val="00790948"/>
    <w:rsid w:val="00790F2E"/>
    <w:rsid w:val="00791C31"/>
    <w:rsid w:val="00791F52"/>
    <w:rsid w:val="007924D4"/>
    <w:rsid w:val="00792F79"/>
    <w:rsid w:val="007936D5"/>
    <w:rsid w:val="007947E1"/>
    <w:rsid w:val="0079483D"/>
    <w:rsid w:val="00797009"/>
    <w:rsid w:val="00797EEE"/>
    <w:rsid w:val="007A045C"/>
    <w:rsid w:val="007A067E"/>
    <w:rsid w:val="007A27B0"/>
    <w:rsid w:val="007A2A68"/>
    <w:rsid w:val="007A323F"/>
    <w:rsid w:val="007A401D"/>
    <w:rsid w:val="007A5031"/>
    <w:rsid w:val="007A5978"/>
    <w:rsid w:val="007A6B65"/>
    <w:rsid w:val="007A6F59"/>
    <w:rsid w:val="007B0327"/>
    <w:rsid w:val="007B0541"/>
    <w:rsid w:val="007B2E9D"/>
    <w:rsid w:val="007B2F20"/>
    <w:rsid w:val="007B3671"/>
    <w:rsid w:val="007B5A6A"/>
    <w:rsid w:val="007B5ACD"/>
    <w:rsid w:val="007B5C5B"/>
    <w:rsid w:val="007B6603"/>
    <w:rsid w:val="007B67FA"/>
    <w:rsid w:val="007B7957"/>
    <w:rsid w:val="007C02CF"/>
    <w:rsid w:val="007C1723"/>
    <w:rsid w:val="007C332A"/>
    <w:rsid w:val="007C3B6F"/>
    <w:rsid w:val="007C3D34"/>
    <w:rsid w:val="007C426D"/>
    <w:rsid w:val="007C4E67"/>
    <w:rsid w:val="007C4F97"/>
    <w:rsid w:val="007C60A6"/>
    <w:rsid w:val="007C67D6"/>
    <w:rsid w:val="007C6C31"/>
    <w:rsid w:val="007D14C6"/>
    <w:rsid w:val="007D2D76"/>
    <w:rsid w:val="007D463A"/>
    <w:rsid w:val="007D468B"/>
    <w:rsid w:val="007D4954"/>
    <w:rsid w:val="007D65D2"/>
    <w:rsid w:val="007D6A21"/>
    <w:rsid w:val="007D6C1C"/>
    <w:rsid w:val="007D738D"/>
    <w:rsid w:val="007D78C2"/>
    <w:rsid w:val="007D78E3"/>
    <w:rsid w:val="007D7D77"/>
    <w:rsid w:val="007E0594"/>
    <w:rsid w:val="007E0B94"/>
    <w:rsid w:val="007E0E6D"/>
    <w:rsid w:val="007E108E"/>
    <w:rsid w:val="007E291B"/>
    <w:rsid w:val="007E3977"/>
    <w:rsid w:val="007E4767"/>
    <w:rsid w:val="007E4DE7"/>
    <w:rsid w:val="007E4E63"/>
    <w:rsid w:val="007E7579"/>
    <w:rsid w:val="007F066D"/>
    <w:rsid w:val="007F1FDA"/>
    <w:rsid w:val="007F312C"/>
    <w:rsid w:val="007F31BB"/>
    <w:rsid w:val="007F3571"/>
    <w:rsid w:val="007F4C13"/>
    <w:rsid w:val="007F4D80"/>
    <w:rsid w:val="007F5AEF"/>
    <w:rsid w:val="007F6904"/>
    <w:rsid w:val="007F6C29"/>
    <w:rsid w:val="007F6EF2"/>
    <w:rsid w:val="007F7D43"/>
    <w:rsid w:val="0080213E"/>
    <w:rsid w:val="00803016"/>
    <w:rsid w:val="00803191"/>
    <w:rsid w:val="00803770"/>
    <w:rsid w:val="0080470C"/>
    <w:rsid w:val="0080554B"/>
    <w:rsid w:val="008056DE"/>
    <w:rsid w:val="008062CB"/>
    <w:rsid w:val="00806563"/>
    <w:rsid w:val="008065A3"/>
    <w:rsid w:val="00806F2C"/>
    <w:rsid w:val="00807B15"/>
    <w:rsid w:val="00807B7E"/>
    <w:rsid w:val="008103AB"/>
    <w:rsid w:val="00811631"/>
    <w:rsid w:val="00811B0C"/>
    <w:rsid w:val="00812B34"/>
    <w:rsid w:val="008152E7"/>
    <w:rsid w:val="008157E3"/>
    <w:rsid w:val="00817A11"/>
    <w:rsid w:val="00820B82"/>
    <w:rsid w:val="0082103C"/>
    <w:rsid w:val="00821721"/>
    <w:rsid w:val="008219E9"/>
    <w:rsid w:val="00821E3A"/>
    <w:rsid w:val="008224BC"/>
    <w:rsid w:val="00822B10"/>
    <w:rsid w:val="00822BA6"/>
    <w:rsid w:val="008246CE"/>
    <w:rsid w:val="00824985"/>
    <w:rsid w:val="00824F02"/>
    <w:rsid w:val="0082689F"/>
    <w:rsid w:val="00827269"/>
    <w:rsid w:val="00830738"/>
    <w:rsid w:val="00831116"/>
    <w:rsid w:val="008318B9"/>
    <w:rsid w:val="00831D38"/>
    <w:rsid w:val="00832980"/>
    <w:rsid w:val="00833022"/>
    <w:rsid w:val="00835391"/>
    <w:rsid w:val="00836005"/>
    <w:rsid w:val="008361D3"/>
    <w:rsid w:val="00836E18"/>
    <w:rsid w:val="00837140"/>
    <w:rsid w:val="008373BB"/>
    <w:rsid w:val="00840DF0"/>
    <w:rsid w:val="008419B9"/>
    <w:rsid w:val="008429C0"/>
    <w:rsid w:val="008429F2"/>
    <w:rsid w:val="00842B71"/>
    <w:rsid w:val="00843BDC"/>
    <w:rsid w:val="008442D1"/>
    <w:rsid w:val="008450D1"/>
    <w:rsid w:val="00845564"/>
    <w:rsid w:val="00846BE2"/>
    <w:rsid w:val="00847CA0"/>
    <w:rsid w:val="008503CD"/>
    <w:rsid w:val="00850EFE"/>
    <w:rsid w:val="00853A89"/>
    <w:rsid w:val="0085414F"/>
    <w:rsid w:val="00854B7E"/>
    <w:rsid w:val="00856246"/>
    <w:rsid w:val="00856461"/>
    <w:rsid w:val="008578AA"/>
    <w:rsid w:val="00857915"/>
    <w:rsid w:val="00860885"/>
    <w:rsid w:val="00861166"/>
    <w:rsid w:val="0086183F"/>
    <w:rsid w:val="00861BB0"/>
    <w:rsid w:val="00862395"/>
    <w:rsid w:val="00863866"/>
    <w:rsid w:val="008642D2"/>
    <w:rsid w:val="008643B7"/>
    <w:rsid w:val="00864A56"/>
    <w:rsid w:val="00864AB2"/>
    <w:rsid w:val="008654E7"/>
    <w:rsid w:val="00867191"/>
    <w:rsid w:val="00867482"/>
    <w:rsid w:val="008679E0"/>
    <w:rsid w:val="00867D92"/>
    <w:rsid w:val="00870E5B"/>
    <w:rsid w:val="008712DB"/>
    <w:rsid w:val="008729CF"/>
    <w:rsid w:val="0087356A"/>
    <w:rsid w:val="00873718"/>
    <w:rsid w:val="008759F4"/>
    <w:rsid w:val="00875E9C"/>
    <w:rsid w:val="008816F8"/>
    <w:rsid w:val="00881E14"/>
    <w:rsid w:val="008824C1"/>
    <w:rsid w:val="00883B0B"/>
    <w:rsid w:val="008844D0"/>
    <w:rsid w:val="00884B03"/>
    <w:rsid w:val="00884B32"/>
    <w:rsid w:val="00884CCB"/>
    <w:rsid w:val="00885808"/>
    <w:rsid w:val="008860B8"/>
    <w:rsid w:val="00886A51"/>
    <w:rsid w:val="00887856"/>
    <w:rsid w:val="00887F8F"/>
    <w:rsid w:val="00890BEF"/>
    <w:rsid w:val="00891921"/>
    <w:rsid w:val="008925AD"/>
    <w:rsid w:val="00892DC2"/>
    <w:rsid w:val="00893D1F"/>
    <w:rsid w:val="00894065"/>
    <w:rsid w:val="00895902"/>
    <w:rsid w:val="00896A21"/>
    <w:rsid w:val="008976AA"/>
    <w:rsid w:val="00897D81"/>
    <w:rsid w:val="008A050C"/>
    <w:rsid w:val="008A0B96"/>
    <w:rsid w:val="008A122D"/>
    <w:rsid w:val="008A1A26"/>
    <w:rsid w:val="008A1AF4"/>
    <w:rsid w:val="008A1E04"/>
    <w:rsid w:val="008A3FE3"/>
    <w:rsid w:val="008A638F"/>
    <w:rsid w:val="008A7611"/>
    <w:rsid w:val="008A77B3"/>
    <w:rsid w:val="008A7912"/>
    <w:rsid w:val="008A7C2E"/>
    <w:rsid w:val="008B0251"/>
    <w:rsid w:val="008B1A24"/>
    <w:rsid w:val="008B2210"/>
    <w:rsid w:val="008B236E"/>
    <w:rsid w:val="008B2627"/>
    <w:rsid w:val="008B3E47"/>
    <w:rsid w:val="008B4597"/>
    <w:rsid w:val="008B49B9"/>
    <w:rsid w:val="008B4A0E"/>
    <w:rsid w:val="008B52DF"/>
    <w:rsid w:val="008B5429"/>
    <w:rsid w:val="008B5CC2"/>
    <w:rsid w:val="008B5F28"/>
    <w:rsid w:val="008B6B2F"/>
    <w:rsid w:val="008C09C9"/>
    <w:rsid w:val="008C0AF9"/>
    <w:rsid w:val="008C116A"/>
    <w:rsid w:val="008C1793"/>
    <w:rsid w:val="008C26E2"/>
    <w:rsid w:val="008C2EAF"/>
    <w:rsid w:val="008C3069"/>
    <w:rsid w:val="008C4D99"/>
    <w:rsid w:val="008C5746"/>
    <w:rsid w:val="008C58C9"/>
    <w:rsid w:val="008C6ED1"/>
    <w:rsid w:val="008C70ED"/>
    <w:rsid w:val="008D03F4"/>
    <w:rsid w:val="008D064C"/>
    <w:rsid w:val="008D084A"/>
    <w:rsid w:val="008D0C65"/>
    <w:rsid w:val="008D11A6"/>
    <w:rsid w:val="008D1914"/>
    <w:rsid w:val="008D1FDA"/>
    <w:rsid w:val="008D2F02"/>
    <w:rsid w:val="008D314D"/>
    <w:rsid w:val="008D34EF"/>
    <w:rsid w:val="008D3EC5"/>
    <w:rsid w:val="008D626F"/>
    <w:rsid w:val="008D6731"/>
    <w:rsid w:val="008D6B5B"/>
    <w:rsid w:val="008E23EE"/>
    <w:rsid w:val="008E2594"/>
    <w:rsid w:val="008E26A2"/>
    <w:rsid w:val="008E2801"/>
    <w:rsid w:val="008E2F91"/>
    <w:rsid w:val="008E3420"/>
    <w:rsid w:val="008E47EA"/>
    <w:rsid w:val="008E7E94"/>
    <w:rsid w:val="008F0E5B"/>
    <w:rsid w:val="008F0E72"/>
    <w:rsid w:val="008F1A98"/>
    <w:rsid w:val="008F214F"/>
    <w:rsid w:val="008F2349"/>
    <w:rsid w:val="008F28AA"/>
    <w:rsid w:val="008F3A7B"/>
    <w:rsid w:val="008F516A"/>
    <w:rsid w:val="008F6D32"/>
    <w:rsid w:val="008F6D3A"/>
    <w:rsid w:val="008F73CA"/>
    <w:rsid w:val="008F7AD9"/>
    <w:rsid w:val="008F7B3C"/>
    <w:rsid w:val="0090063B"/>
    <w:rsid w:val="00900764"/>
    <w:rsid w:val="00900971"/>
    <w:rsid w:val="00900E0C"/>
    <w:rsid w:val="00900F36"/>
    <w:rsid w:val="009010EA"/>
    <w:rsid w:val="00901267"/>
    <w:rsid w:val="0090246A"/>
    <w:rsid w:val="0090276D"/>
    <w:rsid w:val="0090529D"/>
    <w:rsid w:val="0090600D"/>
    <w:rsid w:val="0090757D"/>
    <w:rsid w:val="00907814"/>
    <w:rsid w:val="009101B8"/>
    <w:rsid w:val="00911DA2"/>
    <w:rsid w:val="00913164"/>
    <w:rsid w:val="0091366B"/>
    <w:rsid w:val="00913A7C"/>
    <w:rsid w:val="00913FD0"/>
    <w:rsid w:val="00914926"/>
    <w:rsid w:val="0091495E"/>
    <w:rsid w:val="0091752B"/>
    <w:rsid w:val="00917845"/>
    <w:rsid w:val="0092153E"/>
    <w:rsid w:val="00921802"/>
    <w:rsid w:val="0092193C"/>
    <w:rsid w:val="00923555"/>
    <w:rsid w:val="00923E9C"/>
    <w:rsid w:val="00924296"/>
    <w:rsid w:val="00924327"/>
    <w:rsid w:val="00924E0B"/>
    <w:rsid w:val="009261ED"/>
    <w:rsid w:val="009267EB"/>
    <w:rsid w:val="0092728D"/>
    <w:rsid w:val="00927D14"/>
    <w:rsid w:val="00927EE0"/>
    <w:rsid w:val="009309A7"/>
    <w:rsid w:val="00930F91"/>
    <w:rsid w:val="00931956"/>
    <w:rsid w:val="00932FE6"/>
    <w:rsid w:val="00934308"/>
    <w:rsid w:val="00935653"/>
    <w:rsid w:val="00935C93"/>
    <w:rsid w:val="009379CA"/>
    <w:rsid w:val="009403E1"/>
    <w:rsid w:val="00940C2F"/>
    <w:rsid w:val="00943AEF"/>
    <w:rsid w:val="00943C15"/>
    <w:rsid w:val="009448CE"/>
    <w:rsid w:val="00944FD0"/>
    <w:rsid w:val="00945376"/>
    <w:rsid w:val="00945658"/>
    <w:rsid w:val="00947D5F"/>
    <w:rsid w:val="00950077"/>
    <w:rsid w:val="0095093A"/>
    <w:rsid w:val="00950BE9"/>
    <w:rsid w:val="0095133C"/>
    <w:rsid w:val="009515BF"/>
    <w:rsid w:val="00952838"/>
    <w:rsid w:val="00952EEC"/>
    <w:rsid w:val="0095346F"/>
    <w:rsid w:val="009534AB"/>
    <w:rsid w:val="00954B62"/>
    <w:rsid w:val="00955208"/>
    <w:rsid w:val="0095599D"/>
    <w:rsid w:val="00956666"/>
    <w:rsid w:val="00956976"/>
    <w:rsid w:val="00956AD4"/>
    <w:rsid w:val="00957977"/>
    <w:rsid w:val="00957F9E"/>
    <w:rsid w:val="0096071D"/>
    <w:rsid w:val="0096095D"/>
    <w:rsid w:val="00961515"/>
    <w:rsid w:val="00962C1D"/>
    <w:rsid w:val="00962D28"/>
    <w:rsid w:val="009637FF"/>
    <w:rsid w:val="00965D41"/>
    <w:rsid w:val="00966573"/>
    <w:rsid w:val="00967241"/>
    <w:rsid w:val="00967D9C"/>
    <w:rsid w:val="00971028"/>
    <w:rsid w:val="00971D58"/>
    <w:rsid w:val="009732C5"/>
    <w:rsid w:val="00973679"/>
    <w:rsid w:val="00973730"/>
    <w:rsid w:val="00973921"/>
    <w:rsid w:val="00973A38"/>
    <w:rsid w:val="00974B1A"/>
    <w:rsid w:val="00975CEA"/>
    <w:rsid w:val="009763F8"/>
    <w:rsid w:val="0097669A"/>
    <w:rsid w:val="0098039C"/>
    <w:rsid w:val="009808A3"/>
    <w:rsid w:val="00984163"/>
    <w:rsid w:val="00984448"/>
    <w:rsid w:val="00984F4B"/>
    <w:rsid w:val="00985084"/>
    <w:rsid w:val="009859D9"/>
    <w:rsid w:val="00987D75"/>
    <w:rsid w:val="00990234"/>
    <w:rsid w:val="009902CB"/>
    <w:rsid w:val="00992396"/>
    <w:rsid w:val="00994497"/>
    <w:rsid w:val="00995093"/>
    <w:rsid w:val="009952D7"/>
    <w:rsid w:val="00995577"/>
    <w:rsid w:val="00996FC8"/>
    <w:rsid w:val="009A0098"/>
    <w:rsid w:val="009A5089"/>
    <w:rsid w:val="009A5E08"/>
    <w:rsid w:val="009A6C1F"/>
    <w:rsid w:val="009A7DB1"/>
    <w:rsid w:val="009B09D4"/>
    <w:rsid w:val="009B0C59"/>
    <w:rsid w:val="009B10E7"/>
    <w:rsid w:val="009B115D"/>
    <w:rsid w:val="009B1465"/>
    <w:rsid w:val="009B18E8"/>
    <w:rsid w:val="009B35C1"/>
    <w:rsid w:val="009B478D"/>
    <w:rsid w:val="009B4DB5"/>
    <w:rsid w:val="009B68DF"/>
    <w:rsid w:val="009B68EF"/>
    <w:rsid w:val="009B7A1A"/>
    <w:rsid w:val="009B7AAA"/>
    <w:rsid w:val="009B7FB6"/>
    <w:rsid w:val="009C03A7"/>
    <w:rsid w:val="009C14BA"/>
    <w:rsid w:val="009C1F83"/>
    <w:rsid w:val="009C2B50"/>
    <w:rsid w:val="009C32E1"/>
    <w:rsid w:val="009C33CF"/>
    <w:rsid w:val="009C33FA"/>
    <w:rsid w:val="009C370A"/>
    <w:rsid w:val="009C5EF6"/>
    <w:rsid w:val="009C739C"/>
    <w:rsid w:val="009C7CDE"/>
    <w:rsid w:val="009D3B4B"/>
    <w:rsid w:val="009D450F"/>
    <w:rsid w:val="009D4C00"/>
    <w:rsid w:val="009D5453"/>
    <w:rsid w:val="009D5CC7"/>
    <w:rsid w:val="009D609C"/>
    <w:rsid w:val="009D6BB7"/>
    <w:rsid w:val="009D6E84"/>
    <w:rsid w:val="009E0663"/>
    <w:rsid w:val="009E3003"/>
    <w:rsid w:val="009E43F3"/>
    <w:rsid w:val="009E460B"/>
    <w:rsid w:val="009E4B51"/>
    <w:rsid w:val="009E4BBA"/>
    <w:rsid w:val="009E62C6"/>
    <w:rsid w:val="009E6D54"/>
    <w:rsid w:val="009E74D4"/>
    <w:rsid w:val="009F027A"/>
    <w:rsid w:val="009F07B1"/>
    <w:rsid w:val="009F10B1"/>
    <w:rsid w:val="009F159D"/>
    <w:rsid w:val="009F16C2"/>
    <w:rsid w:val="009F1F61"/>
    <w:rsid w:val="009F41B1"/>
    <w:rsid w:val="009F46E3"/>
    <w:rsid w:val="009F56BD"/>
    <w:rsid w:val="009F5ABF"/>
    <w:rsid w:val="009F5B69"/>
    <w:rsid w:val="009F6592"/>
    <w:rsid w:val="009F6621"/>
    <w:rsid w:val="009F699D"/>
    <w:rsid w:val="009F7160"/>
    <w:rsid w:val="00A00933"/>
    <w:rsid w:val="00A00F5F"/>
    <w:rsid w:val="00A01632"/>
    <w:rsid w:val="00A01B82"/>
    <w:rsid w:val="00A01F6B"/>
    <w:rsid w:val="00A03491"/>
    <w:rsid w:val="00A03D0A"/>
    <w:rsid w:val="00A0594B"/>
    <w:rsid w:val="00A06363"/>
    <w:rsid w:val="00A066B5"/>
    <w:rsid w:val="00A06A29"/>
    <w:rsid w:val="00A074B2"/>
    <w:rsid w:val="00A07B46"/>
    <w:rsid w:val="00A1057F"/>
    <w:rsid w:val="00A1385E"/>
    <w:rsid w:val="00A139C1"/>
    <w:rsid w:val="00A14411"/>
    <w:rsid w:val="00A1467A"/>
    <w:rsid w:val="00A14BB5"/>
    <w:rsid w:val="00A16276"/>
    <w:rsid w:val="00A20FFB"/>
    <w:rsid w:val="00A210C9"/>
    <w:rsid w:val="00A21AFD"/>
    <w:rsid w:val="00A21E89"/>
    <w:rsid w:val="00A22AD1"/>
    <w:rsid w:val="00A22BB5"/>
    <w:rsid w:val="00A2638A"/>
    <w:rsid w:val="00A27A86"/>
    <w:rsid w:val="00A27F08"/>
    <w:rsid w:val="00A30E11"/>
    <w:rsid w:val="00A31E6B"/>
    <w:rsid w:val="00A337C2"/>
    <w:rsid w:val="00A35005"/>
    <w:rsid w:val="00A35C9E"/>
    <w:rsid w:val="00A36675"/>
    <w:rsid w:val="00A36BE8"/>
    <w:rsid w:val="00A36F59"/>
    <w:rsid w:val="00A36F96"/>
    <w:rsid w:val="00A37D24"/>
    <w:rsid w:val="00A40664"/>
    <w:rsid w:val="00A41F34"/>
    <w:rsid w:val="00A43A1D"/>
    <w:rsid w:val="00A43C74"/>
    <w:rsid w:val="00A44655"/>
    <w:rsid w:val="00A449A8"/>
    <w:rsid w:val="00A45875"/>
    <w:rsid w:val="00A46008"/>
    <w:rsid w:val="00A46086"/>
    <w:rsid w:val="00A4779E"/>
    <w:rsid w:val="00A47F29"/>
    <w:rsid w:val="00A50D73"/>
    <w:rsid w:val="00A51FE0"/>
    <w:rsid w:val="00A52569"/>
    <w:rsid w:val="00A52D21"/>
    <w:rsid w:val="00A53620"/>
    <w:rsid w:val="00A537D5"/>
    <w:rsid w:val="00A538F1"/>
    <w:rsid w:val="00A54352"/>
    <w:rsid w:val="00A54ECF"/>
    <w:rsid w:val="00A55212"/>
    <w:rsid w:val="00A55630"/>
    <w:rsid w:val="00A55CBF"/>
    <w:rsid w:val="00A56CCB"/>
    <w:rsid w:val="00A572C1"/>
    <w:rsid w:val="00A578BB"/>
    <w:rsid w:val="00A62F94"/>
    <w:rsid w:val="00A63E58"/>
    <w:rsid w:val="00A6459D"/>
    <w:rsid w:val="00A648BE"/>
    <w:rsid w:val="00A64A97"/>
    <w:rsid w:val="00A65541"/>
    <w:rsid w:val="00A6581A"/>
    <w:rsid w:val="00A65F65"/>
    <w:rsid w:val="00A66DDD"/>
    <w:rsid w:val="00A66EB9"/>
    <w:rsid w:val="00A67614"/>
    <w:rsid w:val="00A701EC"/>
    <w:rsid w:val="00A71089"/>
    <w:rsid w:val="00A710BD"/>
    <w:rsid w:val="00A712F8"/>
    <w:rsid w:val="00A71D2F"/>
    <w:rsid w:val="00A71F38"/>
    <w:rsid w:val="00A734CA"/>
    <w:rsid w:val="00A737F2"/>
    <w:rsid w:val="00A74969"/>
    <w:rsid w:val="00A74B67"/>
    <w:rsid w:val="00A74F68"/>
    <w:rsid w:val="00A76110"/>
    <w:rsid w:val="00A805B0"/>
    <w:rsid w:val="00A809F5"/>
    <w:rsid w:val="00A80AEA"/>
    <w:rsid w:val="00A82AB5"/>
    <w:rsid w:val="00A84A04"/>
    <w:rsid w:val="00A84DA7"/>
    <w:rsid w:val="00A85E9D"/>
    <w:rsid w:val="00A85EE5"/>
    <w:rsid w:val="00A86299"/>
    <w:rsid w:val="00A866E0"/>
    <w:rsid w:val="00A875F4"/>
    <w:rsid w:val="00A877CA"/>
    <w:rsid w:val="00A9199A"/>
    <w:rsid w:val="00A92A48"/>
    <w:rsid w:val="00A93A15"/>
    <w:rsid w:val="00A93B1E"/>
    <w:rsid w:val="00A94F79"/>
    <w:rsid w:val="00A9656D"/>
    <w:rsid w:val="00A96598"/>
    <w:rsid w:val="00A9760E"/>
    <w:rsid w:val="00AA1305"/>
    <w:rsid w:val="00AA1629"/>
    <w:rsid w:val="00AA1B67"/>
    <w:rsid w:val="00AA1B90"/>
    <w:rsid w:val="00AA2B63"/>
    <w:rsid w:val="00AA57CF"/>
    <w:rsid w:val="00AA59D4"/>
    <w:rsid w:val="00AB0147"/>
    <w:rsid w:val="00AB1DA4"/>
    <w:rsid w:val="00AB22A3"/>
    <w:rsid w:val="00AB22AF"/>
    <w:rsid w:val="00AB3036"/>
    <w:rsid w:val="00AB4494"/>
    <w:rsid w:val="00AB4F22"/>
    <w:rsid w:val="00AB53F5"/>
    <w:rsid w:val="00AB5ED5"/>
    <w:rsid w:val="00AB6794"/>
    <w:rsid w:val="00AB7822"/>
    <w:rsid w:val="00AB7EA7"/>
    <w:rsid w:val="00AC1052"/>
    <w:rsid w:val="00AC193D"/>
    <w:rsid w:val="00AC265B"/>
    <w:rsid w:val="00AC2DDA"/>
    <w:rsid w:val="00AC36F2"/>
    <w:rsid w:val="00AC4403"/>
    <w:rsid w:val="00AC5590"/>
    <w:rsid w:val="00AC562F"/>
    <w:rsid w:val="00AC786D"/>
    <w:rsid w:val="00AD005A"/>
    <w:rsid w:val="00AD1486"/>
    <w:rsid w:val="00AD199B"/>
    <w:rsid w:val="00AD2F17"/>
    <w:rsid w:val="00AD33A1"/>
    <w:rsid w:val="00AD39F7"/>
    <w:rsid w:val="00AD436B"/>
    <w:rsid w:val="00AD4764"/>
    <w:rsid w:val="00AD5654"/>
    <w:rsid w:val="00AD5A98"/>
    <w:rsid w:val="00AD6120"/>
    <w:rsid w:val="00AD6210"/>
    <w:rsid w:val="00AD64F0"/>
    <w:rsid w:val="00AD69A2"/>
    <w:rsid w:val="00AD7224"/>
    <w:rsid w:val="00AD7A6C"/>
    <w:rsid w:val="00AE0870"/>
    <w:rsid w:val="00AE1675"/>
    <w:rsid w:val="00AE1921"/>
    <w:rsid w:val="00AE2536"/>
    <w:rsid w:val="00AE2DC1"/>
    <w:rsid w:val="00AE33ED"/>
    <w:rsid w:val="00AE3A2E"/>
    <w:rsid w:val="00AE54A6"/>
    <w:rsid w:val="00AE612F"/>
    <w:rsid w:val="00AE63C7"/>
    <w:rsid w:val="00AE7850"/>
    <w:rsid w:val="00AF00E5"/>
    <w:rsid w:val="00AF0BA2"/>
    <w:rsid w:val="00AF0F21"/>
    <w:rsid w:val="00AF1B7C"/>
    <w:rsid w:val="00AF204A"/>
    <w:rsid w:val="00AF2D42"/>
    <w:rsid w:val="00AF3092"/>
    <w:rsid w:val="00AF347E"/>
    <w:rsid w:val="00AF4487"/>
    <w:rsid w:val="00AF462A"/>
    <w:rsid w:val="00AF50CE"/>
    <w:rsid w:val="00AF52A9"/>
    <w:rsid w:val="00AF7147"/>
    <w:rsid w:val="00AF74BB"/>
    <w:rsid w:val="00AF74F8"/>
    <w:rsid w:val="00AF75AF"/>
    <w:rsid w:val="00AF7AAF"/>
    <w:rsid w:val="00B008C6"/>
    <w:rsid w:val="00B01C6E"/>
    <w:rsid w:val="00B043A0"/>
    <w:rsid w:val="00B062D6"/>
    <w:rsid w:val="00B06626"/>
    <w:rsid w:val="00B07BF5"/>
    <w:rsid w:val="00B101C0"/>
    <w:rsid w:val="00B10475"/>
    <w:rsid w:val="00B10797"/>
    <w:rsid w:val="00B107F0"/>
    <w:rsid w:val="00B10D75"/>
    <w:rsid w:val="00B111C5"/>
    <w:rsid w:val="00B112F9"/>
    <w:rsid w:val="00B11A7A"/>
    <w:rsid w:val="00B125A3"/>
    <w:rsid w:val="00B12E4A"/>
    <w:rsid w:val="00B1303D"/>
    <w:rsid w:val="00B133B6"/>
    <w:rsid w:val="00B13716"/>
    <w:rsid w:val="00B13BF8"/>
    <w:rsid w:val="00B13E69"/>
    <w:rsid w:val="00B1467C"/>
    <w:rsid w:val="00B147B4"/>
    <w:rsid w:val="00B15AB6"/>
    <w:rsid w:val="00B20073"/>
    <w:rsid w:val="00B21090"/>
    <w:rsid w:val="00B22A05"/>
    <w:rsid w:val="00B23B6A"/>
    <w:rsid w:val="00B24735"/>
    <w:rsid w:val="00B24B36"/>
    <w:rsid w:val="00B24F32"/>
    <w:rsid w:val="00B26118"/>
    <w:rsid w:val="00B26208"/>
    <w:rsid w:val="00B26807"/>
    <w:rsid w:val="00B26DD9"/>
    <w:rsid w:val="00B27060"/>
    <w:rsid w:val="00B278E5"/>
    <w:rsid w:val="00B304D8"/>
    <w:rsid w:val="00B3090B"/>
    <w:rsid w:val="00B31212"/>
    <w:rsid w:val="00B31A4F"/>
    <w:rsid w:val="00B31F72"/>
    <w:rsid w:val="00B32DB4"/>
    <w:rsid w:val="00B3327E"/>
    <w:rsid w:val="00B33755"/>
    <w:rsid w:val="00B34976"/>
    <w:rsid w:val="00B34BBE"/>
    <w:rsid w:val="00B361A7"/>
    <w:rsid w:val="00B365FD"/>
    <w:rsid w:val="00B3661F"/>
    <w:rsid w:val="00B36A10"/>
    <w:rsid w:val="00B43856"/>
    <w:rsid w:val="00B4414E"/>
    <w:rsid w:val="00B44A09"/>
    <w:rsid w:val="00B44BCB"/>
    <w:rsid w:val="00B45B34"/>
    <w:rsid w:val="00B46FD6"/>
    <w:rsid w:val="00B47256"/>
    <w:rsid w:val="00B4775D"/>
    <w:rsid w:val="00B47B26"/>
    <w:rsid w:val="00B525E3"/>
    <w:rsid w:val="00B52963"/>
    <w:rsid w:val="00B530E5"/>
    <w:rsid w:val="00B5481B"/>
    <w:rsid w:val="00B54A16"/>
    <w:rsid w:val="00B54B08"/>
    <w:rsid w:val="00B5519A"/>
    <w:rsid w:val="00B55613"/>
    <w:rsid w:val="00B56169"/>
    <w:rsid w:val="00B56371"/>
    <w:rsid w:val="00B57E04"/>
    <w:rsid w:val="00B616B0"/>
    <w:rsid w:val="00B61CFA"/>
    <w:rsid w:val="00B637ED"/>
    <w:rsid w:val="00B63D71"/>
    <w:rsid w:val="00B64031"/>
    <w:rsid w:val="00B6473F"/>
    <w:rsid w:val="00B64F4B"/>
    <w:rsid w:val="00B650E0"/>
    <w:rsid w:val="00B6512B"/>
    <w:rsid w:val="00B653ED"/>
    <w:rsid w:val="00B65750"/>
    <w:rsid w:val="00B65835"/>
    <w:rsid w:val="00B6728D"/>
    <w:rsid w:val="00B67850"/>
    <w:rsid w:val="00B67DCF"/>
    <w:rsid w:val="00B72447"/>
    <w:rsid w:val="00B7248C"/>
    <w:rsid w:val="00B7361E"/>
    <w:rsid w:val="00B73691"/>
    <w:rsid w:val="00B74A42"/>
    <w:rsid w:val="00B75915"/>
    <w:rsid w:val="00B759A9"/>
    <w:rsid w:val="00B77A34"/>
    <w:rsid w:val="00B80C79"/>
    <w:rsid w:val="00B82002"/>
    <w:rsid w:val="00B821A9"/>
    <w:rsid w:val="00B82F86"/>
    <w:rsid w:val="00B836B3"/>
    <w:rsid w:val="00B8559F"/>
    <w:rsid w:val="00B85B09"/>
    <w:rsid w:val="00B8628B"/>
    <w:rsid w:val="00B86388"/>
    <w:rsid w:val="00B86FC2"/>
    <w:rsid w:val="00B8757D"/>
    <w:rsid w:val="00B90602"/>
    <w:rsid w:val="00B90DD4"/>
    <w:rsid w:val="00B92AD7"/>
    <w:rsid w:val="00B93230"/>
    <w:rsid w:val="00B960B1"/>
    <w:rsid w:val="00B96FC7"/>
    <w:rsid w:val="00B97062"/>
    <w:rsid w:val="00BA0165"/>
    <w:rsid w:val="00BA0679"/>
    <w:rsid w:val="00BA0A92"/>
    <w:rsid w:val="00BA1124"/>
    <w:rsid w:val="00BA16D6"/>
    <w:rsid w:val="00BA24C1"/>
    <w:rsid w:val="00BA3A42"/>
    <w:rsid w:val="00BA48EA"/>
    <w:rsid w:val="00BA5011"/>
    <w:rsid w:val="00BA5C24"/>
    <w:rsid w:val="00BA5E7F"/>
    <w:rsid w:val="00BA6273"/>
    <w:rsid w:val="00BA753C"/>
    <w:rsid w:val="00BA7C0A"/>
    <w:rsid w:val="00BA7C97"/>
    <w:rsid w:val="00BB0061"/>
    <w:rsid w:val="00BB019B"/>
    <w:rsid w:val="00BB14A0"/>
    <w:rsid w:val="00BB157B"/>
    <w:rsid w:val="00BB1E34"/>
    <w:rsid w:val="00BB2900"/>
    <w:rsid w:val="00BB2988"/>
    <w:rsid w:val="00BB30C9"/>
    <w:rsid w:val="00BB3547"/>
    <w:rsid w:val="00BB38E5"/>
    <w:rsid w:val="00BB3A6A"/>
    <w:rsid w:val="00BB52E0"/>
    <w:rsid w:val="00BB5550"/>
    <w:rsid w:val="00BC1A8B"/>
    <w:rsid w:val="00BC2F94"/>
    <w:rsid w:val="00BC3059"/>
    <w:rsid w:val="00BC30A2"/>
    <w:rsid w:val="00BC420F"/>
    <w:rsid w:val="00BC454C"/>
    <w:rsid w:val="00BC4886"/>
    <w:rsid w:val="00BC4ADA"/>
    <w:rsid w:val="00BC55F2"/>
    <w:rsid w:val="00BC592A"/>
    <w:rsid w:val="00BC5E87"/>
    <w:rsid w:val="00BC64A9"/>
    <w:rsid w:val="00BC6623"/>
    <w:rsid w:val="00BC7733"/>
    <w:rsid w:val="00BC7A74"/>
    <w:rsid w:val="00BD0FCC"/>
    <w:rsid w:val="00BD1E42"/>
    <w:rsid w:val="00BD1F8E"/>
    <w:rsid w:val="00BD2CB8"/>
    <w:rsid w:val="00BD365C"/>
    <w:rsid w:val="00BD48BF"/>
    <w:rsid w:val="00BD4C2E"/>
    <w:rsid w:val="00BD4F15"/>
    <w:rsid w:val="00BD797F"/>
    <w:rsid w:val="00BE1258"/>
    <w:rsid w:val="00BE1302"/>
    <w:rsid w:val="00BE15AF"/>
    <w:rsid w:val="00BE1E7C"/>
    <w:rsid w:val="00BE1F9F"/>
    <w:rsid w:val="00BE2151"/>
    <w:rsid w:val="00BE2585"/>
    <w:rsid w:val="00BE3E7D"/>
    <w:rsid w:val="00BE412E"/>
    <w:rsid w:val="00BE4AB6"/>
    <w:rsid w:val="00BE4B71"/>
    <w:rsid w:val="00BE4CB0"/>
    <w:rsid w:val="00BE5814"/>
    <w:rsid w:val="00BE606B"/>
    <w:rsid w:val="00BE6417"/>
    <w:rsid w:val="00BE6F14"/>
    <w:rsid w:val="00BE7219"/>
    <w:rsid w:val="00BF219E"/>
    <w:rsid w:val="00BF335C"/>
    <w:rsid w:val="00BF39D7"/>
    <w:rsid w:val="00BF4C5C"/>
    <w:rsid w:val="00BF5662"/>
    <w:rsid w:val="00BF62AD"/>
    <w:rsid w:val="00BF6EFB"/>
    <w:rsid w:val="00C00233"/>
    <w:rsid w:val="00C007BF"/>
    <w:rsid w:val="00C02735"/>
    <w:rsid w:val="00C02E67"/>
    <w:rsid w:val="00C0312A"/>
    <w:rsid w:val="00C04FC4"/>
    <w:rsid w:val="00C05138"/>
    <w:rsid w:val="00C05BB2"/>
    <w:rsid w:val="00C05E05"/>
    <w:rsid w:val="00C11346"/>
    <w:rsid w:val="00C1136F"/>
    <w:rsid w:val="00C1158C"/>
    <w:rsid w:val="00C11AB2"/>
    <w:rsid w:val="00C123F4"/>
    <w:rsid w:val="00C12CA1"/>
    <w:rsid w:val="00C13F6F"/>
    <w:rsid w:val="00C15A48"/>
    <w:rsid w:val="00C16C23"/>
    <w:rsid w:val="00C17AB2"/>
    <w:rsid w:val="00C21045"/>
    <w:rsid w:val="00C2130D"/>
    <w:rsid w:val="00C2152D"/>
    <w:rsid w:val="00C22337"/>
    <w:rsid w:val="00C22C3E"/>
    <w:rsid w:val="00C23656"/>
    <w:rsid w:val="00C244AD"/>
    <w:rsid w:val="00C251F3"/>
    <w:rsid w:val="00C26197"/>
    <w:rsid w:val="00C270ED"/>
    <w:rsid w:val="00C2716F"/>
    <w:rsid w:val="00C273DB"/>
    <w:rsid w:val="00C30DF8"/>
    <w:rsid w:val="00C31DA8"/>
    <w:rsid w:val="00C3207C"/>
    <w:rsid w:val="00C32D6C"/>
    <w:rsid w:val="00C32EC3"/>
    <w:rsid w:val="00C3393D"/>
    <w:rsid w:val="00C351F4"/>
    <w:rsid w:val="00C3571A"/>
    <w:rsid w:val="00C366EC"/>
    <w:rsid w:val="00C36E87"/>
    <w:rsid w:val="00C40E60"/>
    <w:rsid w:val="00C42886"/>
    <w:rsid w:val="00C4425B"/>
    <w:rsid w:val="00C46096"/>
    <w:rsid w:val="00C460AA"/>
    <w:rsid w:val="00C46D03"/>
    <w:rsid w:val="00C47CA6"/>
    <w:rsid w:val="00C503E8"/>
    <w:rsid w:val="00C50D02"/>
    <w:rsid w:val="00C51584"/>
    <w:rsid w:val="00C51971"/>
    <w:rsid w:val="00C520AF"/>
    <w:rsid w:val="00C52C62"/>
    <w:rsid w:val="00C52E60"/>
    <w:rsid w:val="00C5366E"/>
    <w:rsid w:val="00C54385"/>
    <w:rsid w:val="00C5530E"/>
    <w:rsid w:val="00C56B6B"/>
    <w:rsid w:val="00C56B89"/>
    <w:rsid w:val="00C57DC2"/>
    <w:rsid w:val="00C6018A"/>
    <w:rsid w:val="00C60404"/>
    <w:rsid w:val="00C6209F"/>
    <w:rsid w:val="00C62255"/>
    <w:rsid w:val="00C62EE8"/>
    <w:rsid w:val="00C62F4B"/>
    <w:rsid w:val="00C63D7B"/>
    <w:rsid w:val="00C65309"/>
    <w:rsid w:val="00C65AE5"/>
    <w:rsid w:val="00C66037"/>
    <w:rsid w:val="00C67262"/>
    <w:rsid w:val="00C6759B"/>
    <w:rsid w:val="00C67B3C"/>
    <w:rsid w:val="00C70F47"/>
    <w:rsid w:val="00C71AE0"/>
    <w:rsid w:val="00C720A5"/>
    <w:rsid w:val="00C74397"/>
    <w:rsid w:val="00C7569A"/>
    <w:rsid w:val="00C7683E"/>
    <w:rsid w:val="00C76916"/>
    <w:rsid w:val="00C774BE"/>
    <w:rsid w:val="00C77F33"/>
    <w:rsid w:val="00C81363"/>
    <w:rsid w:val="00C81B86"/>
    <w:rsid w:val="00C81DD1"/>
    <w:rsid w:val="00C82460"/>
    <w:rsid w:val="00C829AD"/>
    <w:rsid w:val="00C82D07"/>
    <w:rsid w:val="00C83302"/>
    <w:rsid w:val="00C83AEA"/>
    <w:rsid w:val="00C83AED"/>
    <w:rsid w:val="00C84C84"/>
    <w:rsid w:val="00C8544B"/>
    <w:rsid w:val="00C85DDD"/>
    <w:rsid w:val="00C85EC3"/>
    <w:rsid w:val="00C86547"/>
    <w:rsid w:val="00C86696"/>
    <w:rsid w:val="00C8688A"/>
    <w:rsid w:val="00C879B5"/>
    <w:rsid w:val="00C90367"/>
    <w:rsid w:val="00C905FD"/>
    <w:rsid w:val="00C9183B"/>
    <w:rsid w:val="00C9278F"/>
    <w:rsid w:val="00C93667"/>
    <w:rsid w:val="00C9477E"/>
    <w:rsid w:val="00C94B79"/>
    <w:rsid w:val="00C94E35"/>
    <w:rsid w:val="00CA02A6"/>
    <w:rsid w:val="00CA1323"/>
    <w:rsid w:val="00CA13CF"/>
    <w:rsid w:val="00CA30CE"/>
    <w:rsid w:val="00CA4698"/>
    <w:rsid w:val="00CA6200"/>
    <w:rsid w:val="00CA7FE9"/>
    <w:rsid w:val="00CB0B50"/>
    <w:rsid w:val="00CB2071"/>
    <w:rsid w:val="00CB2443"/>
    <w:rsid w:val="00CB2450"/>
    <w:rsid w:val="00CB2DDA"/>
    <w:rsid w:val="00CB3AC7"/>
    <w:rsid w:val="00CB3C5C"/>
    <w:rsid w:val="00CB5393"/>
    <w:rsid w:val="00CB5425"/>
    <w:rsid w:val="00CB6A46"/>
    <w:rsid w:val="00CB7481"/>
    <w:rsid w:val="00CC10D0"/>
    <w:rsid w:val="00CC24F3"/>
    <w:rsid w:val="00CC2D89"/>
    <w:rsid w:val="00CC3771"/>
    <w:rsid w:val="00CC3A8D"/>
    <w:rsid w:val="00CC4328"/>
    <w:rsid w:val="00CC4DB6"/>
    <w:rsid w:val="00CC4F66"/>
    <w:rsid w:val="00CC72E5"/>
    <w:rsid w:val="00CC761F"/>
    <w:rsid w:val="00CC7683"/>
    <w:rsid w:val="00CC78D9"/>
    <w:rsid w:val="00CD328C"/>
    <w:rsid w:val="00CD4ADD"/>
    <w:rsid w:val="00CD4E80"/>
    <w:rsid w:val="00CD5038"/>
    <w:rsid w:val="00CD5A9A"/>
    <w:rsid w:val="00CD6160"/>
    <w:rsid w:val="00CD64E2"/>
    <w:rsid w:val="00CD661F"/>
    <w:rsid w:val="00CD7302"/>
    <w:rsid w:val="00CD7468"/>
    <w:rsid w:val="00CD7E0A"/>
    <w:rsid w:val="00CD7F21"/>
    <w:rsid w:val="00CE1DD5"/>
    <w:rsid w:val="00CE1FCE"/>
    <w:rsid w:val="00CE21E5"/>
    <w:rsid w:val="00CE33BE"/>
    <w:rsid w:val="00CE3541"/>
    <w:rsid w:val="00CE38A7"/>
    <w:rsid w:val="00CE3B39"/>
    <w:rsid w:val="00CE48A0"/>
    <w:rsid w:val="00CE4941"/>
    <w:rsid w:val="00CE662A"/>
    <w:rsid w:val="00CE671B"/>
    <w:rsid w:val="00CF1C5F"/>
    <w:rsid w:val="00CF1ECC"/>
    <w:rsid w:val="00CF21B9"/>
    <w:rsid w:val="00CF2411"/>
    <w:rsid w:val="00CF253E"/>
    <w:rsid w:val="00CF3097"/>
    <w:rsid w:val="00CF310B"/>
    <w:rsid w:val="00CF33AF"/>
    <w:rsid w:val="00CF39C9"/>
    <w:rsid w:val="00CF4506"/>
    <w:rsid w:val="00CF47BB"/>
    <w:rsid w:val="00CF66CE"/>
    <w:rsid w:val="00CF68D0"/>
    <w:rsid w:val="00CF7B39"/>
    <w:rsid w:val="00D00450"/>
    <w:rsid w:val="00D04A4F"/>
    <w:rsid w:val="00D04F3A"/>
    <w:rsid w:val="00D05A96"/>
    <w:rsid w:val="00D07243"/>
    <w:rsid w:val="00D072B8"/>
    <w:rsid w:val="00D10083"/>
    <w:rsid w:val="00D100DD"/>
    <w:rsid w:val="00D1087D"/>
    <w:rsid w:val="00D1098A"/>
    <w:rsid w:val="00D11945"/>
    <w:rsid w:val="00D119C6"/>
    <w:rsid w:val="00D132FE"/>
    <w:rsid w:val="00D1379E"/>
    <w:rsid w:val="00D14D8A"/>
    <w:rsid w:val="00D1587D"/>
    <w:rsid w:val="00D15E45"/>
    <w:rsid w:val="00D164FF"/>
    <w:rsid w:val="00D16F67"/>
    <w:rsid w:val="00D17630"/>
    <w:rsid w:val="00D212D5"/>
    <w:rsid w:val="00D2148D"/>
    <w:rsid w:val="00D217D6"/>
    <w:rsid w:val="00D21803"/>
    <w:rsid w:val="00D22691"/>
    <w:rsid w:val="00D2376B"/>
    <w:rsid w:val="00D244E3"/>
    <w:rsid w:val="00D24A55"/>
    <w:rsid w:val="00D24A72"/>
    <w:rsid w:val="00D2544B"/>
    <w:rsid w:val="00D2544E"/>
    <w:rsid w:val="00D259E1"/>
    <w:rsid w:val="00D25D07"/>
    <w:rsid w:val="00D26F10"/>
    <w:rsid w:val="00D303AE"/>
    <w:rsid w:val="00D30BF8"/>
    <w:rsid w:val="00D3282E"/>
    <w:rsid w:val="00D33A34"/>
    <w:rsid w:val="00D343F8"/>
    <w:rsid w:val="00D347EE"/>
    <w:rsid w:val="00D34F88"/>
    <w:rsid w:val="00D356D3"/>
    <w:rsid w:val="00D37DE2"/>
    <w:rsid w:val="00D40DA4"/>
    <w:rsid w:val="00D418B6"/>
    <w:rsid w:val="00D41E01"/>
    <w:rsid w:val="00D42D3C"/>
    <w:rsid w:val="00D43524"/>
    <w:rsid w:val="00D4463C"/>
    <w:rsid w:val="00D502DE"/>
    <w:rsid w:val="00D50640"/>
    <w:rsid w:val="00D50664"/>
    <w:rsid w:val="00D511BC"/>
    <w:rsid w:val="00D518AC"/>
    <w:rsid w:val="00D51D0E"/>
    <w:rsid w:val="00D536EF"/>
    <w:rsid w:val="00D53980"/>
    <w:rsid w:val="00D53E9F"/>
    <w:rsid w:val="00D54482"/>
    <w:rsid w:val="00D5458A"/>
    <w:rsid w:val="00D548A9"/>
    <w:rsid w:val="00D565BD"/>
    <w:rsid w:val="00D57939"/>
    <w:rsid w:val="00D60DC3"/>
    <w:rsid w:val="00D6108F"/>
    <w:rsid w:val="00D61AE9"/>
    <w:rsid w:val="00D62962"/>
    <w:rsid w:val="00D63544"/>
    <w:rsid w:val="00D639C2"/>
    <w:rsid w:val="00D65ECA"/>
    <w:rsid w:val="00D67CEE"/>
    <w:rsid w:val="00D67DB5"/>
    <w:rsid w:val="00D712B9"/>
    <w:rsid w:val="00D71733"/>
    <w:rsid w:val="00D7291D"/>
    <w:rsid w:val="00D72C8D"/>
    <w:rsid w:val="00D74785"/>
    <w:rsid w:val="00D7621B"/>
    <w:rsid w:val="00D8106D"/>
    <w:rsid w:val="00D81579"/>
    <w:rsid w:val="00D815E1"/>
    <w:rsid w:val="00D81E3A"/>
    <w:rsid w:val="00D83977"/>
    <w:rsid w:val="00D83991"/>
    <w:rsid w:val="00D85F7F"/>
    <w:rsid w:val="00D86569"/>
    <w:rsid w:val="00D8683C"/>
    <w:rsid w:val="00D869AE"/>
    <w:rsid w:val="00D87B2C"/>
    <w:rsid w:val="00D90F1C"/>
    <w:rsid w:val="00D910BA"/>
    <w:rsid w:val="00D9173C"/>
    <w:rsid w:val="00D918A5"/>
    <w:rsid w:val="00D918F0"/>
    <w:rsid w:val="00D91BD9"/>
    <w:rsid w:val="00D91D6D"/>
    <w:rsid w:val="00D936CA"/>
    <w:rsid w:val="00D936DC"/>
    <w:rsid w:val="00D94321"/>
    <w:rsid w:val="00D945FE"/>
    <w:rsid w:val="00D9482D"/>
    <w:rsid w:val="00D95A0A"/>
    <w:rsid w:val="00D96276"/>
    <w:rsid w:val="00D96970"/>
    <w:rsid w:val="00D969AB"/>
    <w:rsid w:val="00D97A5C"/>
    <w:rsid w:val="00DA05D6"/>
    <w:rsid w:val="00DA105F"/>
    <w:rsid w:val="00DA119F"/>
    <w:rsid w:val="00DA1E0B"/>
    <w:rsid w:val="00DA2520"/>
    <w:rsid w:val="00DA34E0"/>
    <w:rsid w:val="00DA3FEA"/>
    <w:rsid w:val="00DA4462"/>
    <w:rsid w:val="00DA559E"/>
    <w:rsid w:val="00DA6059"/>
    <w:rsid w:val="00DA67CF"/>
    <w:rsid w:val="00DA6CF9"/>
    <w:rsid w:val="00DA6CFF"/>
    <w:rsid w:val="00DA7300"/>
    <w:rsid w:val="00DA7966"/>
    <w:rsid w:val="00DB2244"/>
    <w:rsid w:val="00DB2419"/>
    <w:rsid w:val="00DB2B85"/>
    <w:rsid w:val="00DB4AF8"/>
    <w:rsid w:val="00DB4D6F"/>
    <w:rsid w:val="00DB56D6"/>
    <w:rsid w:val="00DB5CF6"/>
    <w:rsid w:val="00DB6D1C"/>
    <w:rsid w:val="00DB7B82"/>
    <w:rsid w:val="00DC09D8"/>
    <w:rsid w:val="00DC1520"/>
    <w:rsid w:val="00DC2F4B"/>
    <w:rsid w:val="00DC4253"/>
    <w:rsid w:val="00DC52D0"/>
    <w:rsid w:val="00DC5628"/>
    <w:rsid w:val="00DC5E2D"/>
    <w:rsid w:val="00DC6880"/>
    <w:rsid w:val="00DC6993"/>
    <w:rsid w:val="00DD0984"/>
    <w:rsid w:val="00DD1174"/>
    <w:rsid w:val="00DD198B"/>
    <w:rsid w:val="00DD23EC"/>
    <w:rsid w:val="00DD303B"/>
    <w:rsid w:val="00DD5261"/>
    <w:rsid w:val="00DD5993"/>
    <w:rsid w:val="00DD6416"/>
    <w:rsid w:val="00DD65EE"/>
    <w:rsid w:val="00DD69CB"/>
    <w:rsid w:val="00DD7579"/>
    <w:rsid w:val="00DE086D"/>
    <w:rsid w:val="00DE08E5"/>
    <w:rsid w:val="00DE11D0"/>
    <w:rsid w:val="00DE20CB"/>
    <w:rsid w:val="00DE2A2B"/>
    <w:rsid w:val="00DE47EA"/>
    <w:rsid w:val="00DE6221"/>
    <w:rsid w:val="00DE6C9C"/>
    <w:rsid w:val="00DE745D"/>
    <w:rsid w:val="00DF23E7"/>
    <w:rsid w:val="00DF2A50"/>
    <w:rsid w:val="00DF4572"/>
    <w:rsid w:val="00DF46C1"/>
    <w:rsid w:val="00DF4E66"/>
    <w:rsid w:val="00DF561B"/>
    <w:rsid w:val="00DF567A"/>
    <w:rsid w:val="00DF6C87"/>
    <w:rsid w:val="00DF7017"/>
    <w:rsid w:val="00DF7031"/>
    <w:rsid w:val="00DF7147"/>
    <w:rsid w:val="00E01E88"/>
    <w:rsid w:val="00E02657"/>
    <w:rsid w:val="00E03CB2"/>
    <w:rsid w:val="00E03FC4"/>
    <w:rsid w:val="00E046FC"/>
    <w:rsid w:val="00E0560F"/>
    <w:rsid w:val="00E0651A"/>
    <w:rsid w:val="00E10D1F"/>
    <w:rsid w:val="00E11218"/>
    <w:rsid w:val="00E131D8"/>
    <w:rsid w:val="00E1368D"/>
    <w:rsid w:val="00E138F1"/>
    <w:rsid w:val="00E13EE5"/>
    <w:rsid w:val="00E13F69"/>
    <w:rsid w:val="00E13FC6"/>
    <w:rsid w:val="00E14305"/>
    <w:rsid w:val="00E14D7A"/>
    <w:rsid w:val="00E1540F"/>
    <w:rsid w:val="00E167F2"/>
    <w:rsid w:val="00E16A66"/>
    <w:rsid w:val="00E17272"/>
    <w:rsid w:val="00E17321"/>
    <w:rsid w:val="00E17529"/>
    <w:rsid w:val="00E200D1"/>
    <w:rsid w:val="00E20917"/>
    <w:rsid w:val="00E21D6B"/>
    <w:rsid w:val="00E22740"/>
    <w:rsid w:val="00E25270"/>
    <w:rsid w:val="00E2543B"/>
    <w:rsid w:val="00E25626"/>
    <w:rsid w:val="00E279E3"/>
    <w:rsid w:val="00E31889"/>
    <w:rsid w:val="00E31CE8"/>
    <w:rsid w:val="00E31F2C"/>
    <w:rsid w:val="00E3257A"/>
    <w:rsid w:val="00E33AAD"/>
    <w:rsid w:val="00E341E2"/>
    <w:rsid w:val="00E34639"/>
    <w:rsid w:val="00E35109"/>
    <w:rsid w:val="00E37AEB"/>
    <w:rsid w:val="00E37EBA"/>
    <w:rsid w:val="00E40785"/>
    <w:rsid w:val="00E40B0E"/>
    <w:rsid w:val="00E41CB5"/>
    <w:rsid w:val="00E42CDB"/>
    <w:rsid w:val="00E453AE"/>
    <w:rsid w:val="00E4612D"/>
    <w:rsid w:val="00E470AA"/>
    <w:rsid w:val="00E47446"/>
    <w:rsid w:val="00E47B0E"/>
    <w:rsid w:val="00E47FCE"/>
    <w:rsid w:val="00E5134D"/>
    <w:rsid w:val="00E5262A"/>
    <w:rsid w:val="00E53726"/>
    <w:rsid w:val="00E569FB"/>
    <w:rsid w:val="00E57080"/>
    <w:rsid w:val="00E6064B"/>
    <w:rsid w:val="00E60F2F"/>
    <w:rsid w:val="00E614DF"/>
    <w:rsid w:val="00E64B50"/>
    <w:rsid w:val="00E64BA6"/>
    <w:rsid w:val="00E6505D"/>
    <w:rsid w:val="00E66697"/>
    <w:rsid w:val="00E701E1"/>
    <w:rsid w:val="00E70833"/>
    <w:rsid w:val="00E71021"/>
    <w:rsid w:val="00E718E0"/>
    <w:rsid w:val="00E71E38"/>
    <w:rsid w:val="00E7259F"/>
    <w:rsid w:val="00E728F2"/>
    <w:rsid w:val="00E73FA8"/>
    <w:rsid w:val="00E73FF0"/>
    <w:rsid w:val="00E7456F"/>
    <w:rsid w:val="00E74C00"/>
    <w:rsid w:val="00E75A97"/>
    <w:rsid w:val="00E764F9"/>
    <w:rsid w:val="00E76F26"/>
    <w:rsid w:val="00E77C6D"/>
    <w:rsid w:val="00E809E3"/>
    <w:rsid w:val="00E862AC"/>
    <w:rsid w:val="00E9040D"/>
    <w:rsid w:val="00E9046F"/>
    <w:rsid w:val="00E908AC"/>
    <w:rsid w:val="00E90A7D"/>
    <w:rsid w:val="00E917DA"/>
    <w:rsid w:val="00E91BA4"/>
    <w:rsid w:val="00E91C90"/>
    <w:rsid w:val="00E922F7"/>
    <w:rsid w:val="00E950CF"/>
    <w:rsid w:val="00E962BB"/>
    <w:rsid w:val="00E97EC7"/>
    <w:rsid w:val="00EA09D5"/>
    <w:rsid w:val="00EA1629"/>
    <w:rsid w:val="00EA1C49"/>
    <w:rsid w:val="00EA25D7"/>
    <w:rsid w:val="00EA3885"/>
    <w:rsid w:val="00EA40F5"/>
    <w:rsid w:val="00EA75DB"/>
    <w:rsid w:val="00EB0068"/>
    <w:rsid w:val="00EB0772"/>
    <w:rsid w:val="00EB3060"/>
    <w:rsid w:val="00EB572B"/>
    <w:rsid w:val="00EB5A2D"/>
    <w:rsid w:val="00EC3174"/>
    <w:rsid w:val="00EC33A8"/>
    <w:rsid w:val="00EC3663"/>
    <w:rsid w:val="00EC4BFE"/>
    <w:rsid w:val="00EC4C91"/>
    <w:rsid w:val="00EC5CD6"/>
    <w:rsid w:val="00EC625C"/>
    <w:rsid w:val="00EC6E44"/>
    <w:rsid w:val="00EC7C32"/>
    <w:rsid w:val="00ED021B"/>
    <w:rsid w:val="00ED0A87"/>
    <w:rsid w:val="00ED0F4D"/>
    <w:rsid w:val="00ED2A66"/>
    <w:rsid w:val="00ED40ED"/>
    <w:rsid w:val="00ED424F"/>
    <w:rsid w:val="00ED48B4"/>
    <w:rsid w:val="00ED490C"/>
    <w:rsid w:val="00ED5114"/>
    <w:rsid w:val="00ED7DC2"/>
    <w:rsid w:val="00EE0183"/>
    <w:rsid w:val="00EE07E5"/>
    <w:rsid w:val="00EE136A"/>
    <w:rsid w:val="00EE15ED"/>
    <w:rsid w:val="00EE1A83"/>
    <w:rsid w:val="00EE1DBF"/>
    <w:rsid w:val="00EE20DE"/>
    <w:rsid w:val="00EE2677"/>
    <w:rsid w:val="00EE2D6E"/>
    <w:rsid w:val="00EE2DE2"/>
    <w:rsid w:val="00EE4278"/>
    <w:rsid w:val="00EE48E5"/>
    <w:rsid w:val="00EE4C9E"/>
    <w:rsid w:val="00EE53A8"/>
    <w:rsid w:val="00EE54B8"/>
    <w:rsid w:val="00EE6364"/>
    <w:rsid w:val="00EF0F7D"/>
    <w:rsid w:val="00EF195F"/>
    <w:rsid w:val="00EF38A7"/>
    <w:rsid w:val="00EF559A"/>
    <w:rsid w:val="00EF5C9A"/>
    <w:rsid w:val="00EF5CBB"/>
    <w:rsid w:val="00EF669A"/>
    <w:rsid w:val="00EF69BF"/>
    <w:rsid w:val="00EF7383"/>
    <w:rsid w:val="00EF776F"/>
    <w:rsid w:val="00F00CD5"/>
    <w:rsid w:val="00F00F4F"/>
    <w:rsid w:val="00F02502"/>
    <w:rsid w:val="00F02A35"/>
    <w:rsid w:val="00F02FAA"/>
    <w:rsid w:val="00F0581A"/>
    <w:rsid w:val="00F05ED0"/>
    <w:rsid w:val="00F074B7"/>
    <w:rsid w:val="00F074EE"/>
    <w:rsid w:val="00F101C2"/>
    <w:rsid w:val="00F1135E"/>
    <w:rsid w:val="00F11B1C"/>
    <w:rsid w:val="00F11BD9"/>
    <w:rsid w:val="00F122B1"/>
    <w:rsid w:val="00F14035"/>
    <w:rsid w:val="00F16229"/>
    <w:rsid w:val="00F20590"/>
    <w:rsid w:val="00F20A2D"/>
    <w:rsid w:val="00F20BD6"/>
    <w:rsid w:val="00F2165A"/>
    <w:rsid w:val="00F21690"/>
    <w:rsid w:val="00F21FA0"/>
    <w:rsid w:val="00F22D33"/>
    <w:rsid w:val="00F25BF0"/>
    <w:rsid w:val="00F26349"/>
    <w:rsid w:val="00F27DDF"/>
    <w:rsid w:val="00F32C0E"/>
    <w:rsid w:val="00F32F88"/>
    <w:rsid w:val="00F33C9C"/>
    <w:rsid w:val="00F33D44"/>
    <w:rsid w:val="00F3623A"/>
    <w:rsid w:val="00F37C81"/>
    <w:rsid w:val="00F40C31"/>
    <w:rsid w:val="00F411D4"/>
    <w:rsid w:val="00F41491"/>
    <w:rsid w:val="00F42924"/>
    <w:rsid w:val="00F42B27"/>
    <w:rsid w:val="00F431BC"/>
    <w:rsid w:val="00F439DB"/>
    <w:rsid w:val="00F45273"/>
    <w:rsid w:val="00F46427"/>
    <w:rsid w:val="00F474C9"/>
    <w:rsid w:val="00F5090F"/>
    <w:rsid w:val="00F50F8A"/>
    <w:rsid w:val="00F514FC"/>
    <w:rsid w:val="00F51850"/>
    <w:rsid w:val="00F518EF"/>
    <w:rsid w:val="00F51BA6"/>
    <w:rsid w:val="00F5228D"/>
    <w:rsid w:val="00F53B60"/>
    <w:rsid w:val="00F5729F"/>
    <w:rsid w:val="00F57D51"/>
    <w:rsid w:val="00F61AEA"/>
    <w:rsid w:val="00F61E99"/>
    <w:rsid w:val="00F62600"/>
    <w:rsid w:val="00F6309C"/>
    <w:rsid w:val="00F63670"/>
    <w:rsid w:val="00F64C39"/>
    <w:rsid w:val="00F64E19"/>
    <w:rsid w:val="00F6523E"/>
    <w:rsid w:val="00F65364"/>
    <w:rsid w:val="00F65542"/>
    <w:rsid w:val="00F67F2F"/>
    <w:rsid w:val="00F70003"/>
    <w:rsid w:val="00F70960"/>
    <w:rsid w:val="00F711FB"/>
    <w:rsid w:val="00F71985"/>
    <w:rsid w:val="00F71AED"/>
    <w:rsid w:val="00F72B23"/>
    <w:rsid w:val="00F72E0B"/>
    <w:rsid w:val="00F73947"/>
    <w:rsid w:val="00F739FC"/>
    <w:rsid w:val="00F73BA8"/>
    <w:rsid w:val="00F74251"/>
    <w:rsid w:val="00F74F8A"/>
    <w:rsid w:val="00F74FEB"/>
    <w:rsid w:val="00F76670"/>
    <w:rsid w:val="00F76673"/>
    <w:rsid w:val="00F77179"/>
    <w:rsid w:val="00F77445"/>
    <w:rsid w:val="00F77541"/>
    <w:rsid w:val="00F77557"/>
    <w:rsid w:val="00F778DD"/>
    <w:rsid w:val="00F77A68"/>
    <w:rsid w:val="00F803C9"/>
    <w:rsid w:val="00F80735"/>
    <w:rsid w:val="00F808FF"/>
    <w:rsid w:val="00F82B1F"/>
    <w:rsid w:val="00F835B8"/>
    <w:rsid w:val="00F841D6"/>
    <w:rsid w:val="00F84BBF"/>
    <w:rsid w:val="00F851D5"/>
    <w:rsid w:val="00F86391"/>
    <w:rsid w:val="00F868AE"/>
    <w:rsid w:val="00F877C2"/>
    <w:rsid w:val="00F87AF2"/>
    <w:rsid w:val="00F87B8B"/>
    <w:rsid w:val="00F90391"/>
    <w:rsid w:val="00F91C75"/>
    <w:rsid w:val="00F922BE"/>
    <w:rsid w:val="00F929C7"/>
    <w:rsid w:val="00F92A44"/>
    <w:rsid w:val="00F93401"/>
    <w:rsid w:val="00F93439"/>
    <w:rsid w:val="00F93965"/>
    <w:rsid w:val="00F93D96"/>
    <w:rsid w:val="00F9431E"/>
    <w:rsid w:val="00F94C80"/>
    <w:rsid w:val="00F94CD1"/>
    <w:rsid w:val="00F95092"/>
    <w:rsid w:val="00F967D5"/>
    <w:rsid w:val="00F96893"/>
    <w:rsid w:val="00F96C2E"/>
    <w:rsid w:val="00F97694"/>
    <w:rsid w:val="00F97A50"/>
    <w:rsid w:val="00FA0E19"/>
    <w:rsid w:val="00FA362E"/>
    <w:rsid w:val="00FA3749"/>
    <w:rsid w:val="00FA44F5"/>
    <w:rsid w:val="00FA47C4"/>
    <w:rsid w:val="00FA49AD"/>
    <w:rsid w:val="00FA4E39"/>
    <w:rsid w:val="00FA5DFC"/>
    <w:rsid w:val="00FA600B"/>
    <w:rsid w:val="00FA68B2"/>
    <w:rsid w:val="00FA7315"/>
    <w:rsid w:val="00FA7FF4"/>
    <w:rsid w:val="00FB08F4"/>
    <w:rsid w:val="00FB14C3"/>
    <w:rsid w:val="00FB1781"/>
    <w:rsid w:val="00FB267C"/>
    <w:rsid w:val="00FB29B5"/>
    <w:rsid w:val="00FB3A7A"/>
    <w:rsid w:val="00FB4C58"/>
    <w:rsid w:val="00FB55C7"/>
    <w:rsid w:val="00FB5A1C"/>
    <w:rsid w:val="00FB5A50"/>
    <w:rsid w:val="00FB6B33"/>
    <w:rsid w:val="00FB6F33"/>
    <w:rsid w:val="00FB7D5F"/>
    <w:rsid w:val="00FC02EC"/>
    <w:rsid w:val="00FC22C6"/>
    <w:rsid w:val="00FC2326"/>
    <w:rsid w:val="00FC25ED"/>
    <w:rsid w:val="00FC2985"/>
    <w:rsid w:val="00FC2D6B"/>
    <w:rsid w:val="00FC33C9"/>
    <w:rsid w:val="00FC4669"/>
    <w:rsid w:val="00FC4D2F"/>
    <w:rsid w:val="00FC6038"/>
    <w:rsid w:val="00FC6BA1"/>
    <w:rsid w:val="00FD0A02"/>
    <w:rsid w:val="00FD1315"/>
    <w:rsid w:val="00FD1B0E"/>
    <w:rsid w:val="00FD1FF4"/>
    <w:rsid w:val="00FD2066"/>
    <w:rsid w:val="00FD212F"/>
    <w:rsid w:val="00FD2805"/>
    <w:rsid w:val="00FD2905"/>
    <w:rsid w:val="00FD30DD"/>
    <w:rsid w:val="00FD316D"/>
    <w:rsid w:val="00FD3763"/>
    <w:rsid w:val="00FD4BCA"/>
    <w:rsid w:val="00FD5084"/>
    <w:rsid w:val="00FD5433"/>
    <w:rsid w:val="00FD5AB6"/>
    <w:rsid w:val="00FD6362"/>
    <w:rsid w:val="00FE0FB0"/>
    <w:rsid w:val="00FE1E90"/>
    <w:rsid w:val="00FE1FBF"/>
    <w:rsid w:val="00FE2B8B"/>
    <w:rsid w:val="00FE31C1"/>
    <w:rsid w:val="00FE66B1"/>
    <w:rsid w:val="00FE6C73"/>
    <w:rsid w:val="00FE71EB"/>
    <w:rsid w:val="00FE77F0"/>
    <w:rsid w:val="00FE7EE5"/>
    <w:rsid w:val="00FF0FDC"/>
    <w:rsid w:val="00FF1B5D"/>
    <w:rsid w:val="00FF1D26"/>
    <w:rsid w:val="00FF28E4"/>
    <w:rsid w:val="00FF2A0F"/>
    <w:rsid w:val="00FF358F"/>
    <w:rsid w:val="00FF4AC4"/>
    <w:rsid w:val="00FF4C8B"/>
    <w:rsid w:val="00FF4D7F"/>
    <w:rsid w:val="00FF5027"/>
    <w:rsid w:val="00FF560E"/>
    <w:rsid w:val="00FF5896"/>
    <w:rsid w:val="00FF6472"/>
    <w:rsid w:val="00FF662B"/>
    <w:rsid w:val="00FF6991"/>
    <w:rsid w:val="00FF7C26"/>
    <w:rsid w:val="00FF7F30"/>
    <w:rsid w:val="051544E9"/>
    <w:rsid w:val="1F3371C0"/>
    <w:rsid w:val="2AF43D38"/>
    <w:rsid w:val="3F4A0B4A"/>
    <w:rsid w:val="682A7314"/>
    <w:rsid w:val="6EA45190"/>
    <w:rsid w:val="74803F33"/>
    <w:rsid w:val="7A5A0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E63FD2"/>
  <w15:docId w15:val="{DEB4C394-9218-4E37-92C2-DC1FD73ED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lsdException w:name="toc 3" w:uiPriority="0" w:qFormat="1"/>
    <w:lsdException w:name="toc 4" w:semiHidden="1"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uiPriority="0" w:qFormat="1"/>
    <w:lsdException w:name="annotation text" w:uiPriority="0"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120" w:after="120" w:line="360" w:lineRule="auto"/>
      <w:outlineLvl w:val="0"/>
    </w:pPr>
    <w:rPr>
      <w:rFonts w:ascii="宋体"/>
      <w:b/>
      <w:color w:val="000000"/>
      <w:kern w:val="0"/>
      <w:sz w:val="2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qFormat/>
    <w:rPr>
      <w:b/>
    </w:rPr>
  </w:style>
  <w:style w:type="paragraph" w:styleId="a4">
    <w:name w:val="annotation text"/>
    <w:basedOn w:val="a"/>
    <w:link w:val="a5"/>
    <w:qFormat/>
    <w:pPr>
      <w:jc w:val="left"/>
    </w:pPr>
  </w:style>
  <w:style w:type="paragraph" w:styleId="a6">
    <w:name w:val="Normal Indent"/>
    <w:basedOn w:val="a"/>
    <w:qFormat/>
    <w:pPr>
      <w:ind w:firstLineChars="200" w:firstLine="420"/>
    </w:pPr>
  </w:style>
  <w:style w:type="paragraph" w:styleId="a7">
    <w:name w:val="Document Map"/>
    <w:basedOn w:val="a"/>
    <w:qFormat/>
    <w:pPr>
      <w:shd w:val="clear" w:color="auto" w:fill="000080"/>
    </w:pPr>
  </w:style>
  <w:style w:type="paragraph" w:styleId="a8">
    <w:name w:val="Body Text"/>
    <w:basedOn w:val="a"/>
    <w:link w:val="a9"/>
    <w:qFormat/>
    <w:rsid w:val="00BF62AD"/>
    <w:pPr>
      <w:autoSpaceDE w:val="0"/>
      <w:autoSpaceDN w:val="0"/>
      <w:adjustRightInd w:val="0"/>
      <w:spacing w:line="360" w:lineRule="auto"/>
      <w:jc w:val="left"/>
    </w:pPr>
    <w:rPr>
      <w:rFonts w:ascii="宋体"/>
      <w:kern w:val="0"/>
      <w:sz w:val="20"/>
    </w:rPr>
  </w:style>
  <w:style w:type="paragraph" w:styleId="aa">
    <w:name w:val="Body Text Indent"/>
    <w:basedOn w:val="a"/>
    <w:link w:val="ab"/>
    <w:uiPriority w:val="99"/>
    <w:unhideWhenUsed/>
    <w:qFormat/>
    <w:pPr>
      <w:spacing w:after="120"/>
      <w:ind w:leftChars="200" w:left="420"/>
    </w:pPr>
  </w:style>
  <w:style w:type="paragraph" w:styleId="30">
    <w:name w:val="toc 3"/>
    <w:basedOn w:val="a"/>
    <w:next w:val="a"/>
    <w:qFormat/>
    <w:pPr>
      <w:ind w:leftChars="400" w:left="840"/>
    </w:pPr>
  </w:style>
  <w:style w:type="paragraph" w:styleId="ac">
    <w:name w:val="Plain Text"/>
    <w:basedOn w:val="a"/>
    <w:qFormat/>
    <w:pPr>
      <w:adjustRightInd w:val="0"/>
      <w:spacing w:line="312" w:lineRule="atLeast"/>
      <w:textAlignment w:val="baseline"/>
    </w:pPr>
    <w:rPr>
      <w:rFonts w:ascii="宋体" w:hAnsi="Courier New"/>
      <w:kern w:val="0"/>
    </w:rPr>
  </w:style>
  <w:style w:type="paragraph" w:styleId="20">
    <w:name w:val="Body Text Indent 2"/>
    <w:basedOn w:val="a"/>
    <w:qFormat/>
    <w:pPr>
      <w:spacing w:line="360" w:lineRule="auto"/>
      <w:ind w:firstLine="425"/>
    </w:pPr>
    <w:rPr>
      <w:rFonts w:ascii="仿宋_GB2312" w:eastAsia="仿宋_GB2312"/>
      <w:sz w:val="28"/>
    </w:rPr>
  </w:style>
  <w:style w:type="paragraph" w:styleId="ad">
    <w:name w:val="Balloon Text"/>
    <w:basedOn w:val="a"/>
    <w:qFormat/>
    <w:rPr>
      <w:sz w:val="18"/>
    </w:rPr>
  </w:style>
  <w:style w:type="paragraph" w:styleId="ae">
    <w:name w:val="footer"/>
    <w:basedOn w:val="a"/>
    <w:link w:val="af"/>
    <w:uiPriority w:val="99"/>
    <w:qFormat/>
    <w:pPr>
      <w:tabs>
        <w:tab w:val="center" w:pos="4153"/>
        <w:tab w:val="right" w:pos="8306"/>
      </w:tabs>
      <w:snapToGrid w:val="0"/>
      <w:jc w:val="left"/>
    </w:pPr>
    <w:rPr>
      <w:sz w:val="18"/>
    </w:rPr>
  </w:style>
  <w:style w:type="paragraph" w:styleId="af0">
    <w:name w:val="header"/>
    <w:basedOn w:val="a"/>
    <w:link w:val="af1"/>
    <w:qFormat/>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pPr>
      <w:tabs>
        <w:tab w:val="right" w:leader="dot" w:pos="8296"/>
      </w:tabs>
      <w:spacing w:line="360" w:lineRule="auto"/>
    </w:pPr>
  </w:style>
  <w:style w:type="paragraph" w:styleId="4">
    <w:name w:val="toc 4"/>
    <w:basedOn w:val="a"/>
    <w:next w:val="a"/>
    <w:semiHidden/>
    <w:qFormat/>
    <w:pPr>
      <w:ind w:leftChars="600" w:left="1260"/>
    </w:pPr>
    <w:rPr>
      <w:szCs w:val="24"/>
    </w:rPr>
  </w:style>
  <w:style w:type="paragraph" w:styleId="af2">
    <w:name w:val="footnote text"/>
    <w:basedOn w:val="a"/>
    <w:qFormat/>
    <w:pPr>
      <w:snapToGrid w:val="0"/>
      <w:jc w:val="left"/>
    </w:pPr>
    <w:rPr>
      <w:sz w:val="18"/>
    </w:rPr>
  </w:style>
  <w:style w:type="paragraph" w:styleId="31">
    <w:name w:val="Body Text Indent 3"/>
    <w:basedOn w:val="a"/>
    <w:qFormat/>
    <w:rsid w:val="00BF62AD"/>
    <w:pPr>
      <w:autoSpaceDE w:val="0"/>
      <w:autoSpaceDN w:val="0"/>
      <w:adjustRightInd w:val="0"/>
      <w:spacing w:line="360" w:lineRule="auto"/>
      <w:ind w:left="420" w:firstLine="435"/>
    </w:pPr>
    <w:rPr>
      <w:color w:val="0000FF"/>
    </w:rPr>
  </w:style>
  <w:style w:type="paragraph" w:styleId="af3">
    <w:name w:val="Title"/>
    <w:basedOn w:val="a"/>
    <w:next w:val="a"/>
    <w:link w:val="af4"/>
    <w:qFormat/>
    <w:pPr>
      <w:spacing w:before="240" w:after="60"/>
      <w:jc w:val="center"/>
      <w:outlineLvl w:val="0"/>
    </w:pPr>
    <w:rPr>
      <w:rFonts w:ascii="Cambria" w:hAnsi="Cambria"/>
      <w:b/>
      <w:sz w:val="32"/>
    </w:rPr>
  </w:style>
  <w:style w:type="character" w:styleId="af5">
    <w:name w:val="page number"/>
    <w:basedOn w:val="a0"/>
    <w:qFormat/>
  </w:style>
  <w:style w:type="character" w:styleId="af6">
    <w:name w:val="Hyperlink"/>
    <w:uiPriority w:val="99"/>
    <w:qFormat/>
    <w:rPr>
      <w:color w:val="0000FF"/>
      <w:u w:val="single"/>
    </w:rPr>
  </w:style>
  <w:style w:type="character" w:styleId="af7">
    <w:name w:val="annotation reference"/>
    <w:qFormat/>
    <w:rPr>
      <w:sz w:val="21"/>
    </w:rPr>
  </w:style>
  <w:style w:type="character" w:styleId="af8">
    <w:name w:val="footnote reference"/>
    <w:qFormat/>
    <w:rPr>
      <w:vertAlign w:val="superscript"/>
    </w:rPr>
  </w:style>
  <w:style w:type="character" w:customStyle="1" w:styleId="ab">
    <w:name w:val="正文文本缩进 字符"/>
    <w:link w:val="aa"/>
    <w:uiPriority w:val="99"/>
    <w:semiHidden/>
    <w:rPr>
      <w:kern w:val="2"/>
      <w:sz w:val="21"/>
    </w:rPr>
  </w:style>
  <w:style w:type="character" w:customStyle="1" w:styleId="af1">
    <w:name w:val="页眉 字符"/>
    <w:link w:val="af0"/>
    <w:rPr>
      <w:rFonts w:eastAsia="宋体"/>
      <w:kern w:val="2"/>
      <w:sz w:val="18"/>
      <w:lang w:val="en-US" w:eastAsia="zh-CN"/>
    </w:rPr>
  </w:style>
  <w:style w:type="character" w:customStyle="1" w:styleId="a5">
    <w:name w:val="批注文字 字符"/>
    <w:link w:val="a4"/>
    <w:qFormat/>
    <w:rPr>
      <w:kern w:val="2"/>
      <w:sz w:val="21"/>
    </w:rPr>
  </w:style>
  <w:style w:type="character" w:customStyle="1" w:styleId="af4">
    <w:name w:val="标题 字符"/>
    <w:link w:val="af3"/>
    <w:qFormat/>
    <w:rPr>
      <w:rFonts w:ascii="Cambria" w:hAnsi="Cambria"/>
      <w:b/>
      <w:kern w:val="2"/>
      <w:sz w:val="32"/>
    </w:rPr>
  </w:style>
  <w:style w:type="character" w:customStyle="1" w:styleId="a9">
    <w:name w:val="正文文本 字符"/>
    <w:link w:val="a8"/>
    <w:qFormat/>
    <w:rPr>
      <w:rFonts w:ascii="宋体"/>
    </w:rPr>
  </w:style>
  <w:style w:type="character" w:customStyle="1" w:styleId="unnamed11">
    <w:name w:val="unnamed11"/>
    <w:qFormat/>
    <w:rPr>
      <w:rFonts w:ascii="宋体" w:eastAsia="宋体" w:hAnsi="宋体" w:hint="eastAsia"/>
      <w:sz w:val="18"/>
    </w:rPr>
  </w:style>
  <w:style w:type="character" w:customStyle="1" w:styleId="af">
    <w:name w:val="页脚 字符"/>
    <w:link w:val="ae"/>
    <w:uiPriority w:val="99"/>
    <w:qFormat/>
    <w:rPr>
      <w:kern w:val="2"/>
      <w:sz w:val="18"/>
    </w:rPr>
  </w:style>
  <w:style w:type="character" w:customStyle="1" w:styleId="read">
    <w:name w:val="read"/>
    <w:basedOn w:val="a0"/>
    <w:qFormat/>
  </w:style>
  <w:style w:type="paragraph" w:customStyle="1" w:styleId="11">
    <w:name w:val="修订1"/>
    <w:uiPriority w:val="99"/>
    <w:semiHidden/>
    <w:qFormat/>
    <w:rPr>
      <w:kern w:val="2"/>
      <w:sz w:val="21"/>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Char">
    <w:name w:val="Char"/>
    <w:basedOn w:val="a"/>
    <w:qFormat/>
  </w:style>
  <w:style w:type="paragraph" w:customStyle="1" w:styleId="Char1">
    <w:name w:val="Char1"/>
    <w:basedOn w:val="a"/>
    <w:qFormat/>
  </w:style>
  <w:style w:type="paragraph" w:customStyle="1" w:styleId="CharChar1">
    <w:name w:val="Char Char1"/>
    <w:basedOn w:val="a"/>
    <w:qFormat/>
  </w:style>
  <w:style w:type="paragraph" w:customStyle="1" w:styleId="Web">
    <w:name w:val="普通 (Web)"/>
    <w:basedOn w:val="a"/>
    <w:qFormat/>
    <w:pPr>
      <w:widowControl/>
      <w:spacing w:before="100" w:beforeAutospacing="1" w:after="100" w:afterAutospacing="1"/>
      <w:jc w:val="left"/>
    </w:pPr>
    <w:rPr>
      <w:rFonts w:ascii="宋体" w:hAnsi="宋体"/>
      <w:kern w:val="0"/>
      <w:sz w:val="24"/>
      <w:szCs w:val="24"/>
    </w:rPr>
  </w:style>
  <w:style w:type="paragraph" w:customStyle="1" w:styleId="unnamed1">
    <w:name w:val="unnamed1"/>
    <w:basedOn w:val="a"/>
    <w:qFormat/>
    <w:pPr>
      <w:spacing w:before="60" w:after="60"/>
      <w:ind w:left="15" w:right="15"/>
    </w:pPr>
    <w:rPr>
      <w:rFonts w:ascii="宋体" w:hAnsi="宋体" w:hint="eastAsia"/>
      <w:color w:val="000000"/>
      <w:sz w:val="18"/>
      <w:szCs w:val="18"/>
    </w:rPr>
  </w:style>
  <w:style w:type="paragraph" w:customStyle="1" w:styleId="msonormal1">
    <w:name w:val="msonormal1"/>
    <w:qFormat/>
    <w:pPr>
      <w:widowControl w:val="0"/>
      <w:jc w:val="both"/>
    </w:pPr>
    <w:rPr>
      <w:kern w:val="2"/>
      <w:sz w:val="21"/>
    </w:rPr>
  </w:style>
  <w:style w:type="paragraph" w:customStyle="1" w:styleId="InfoBlue">
    <w:name w:val="InfoBlue"/>
    <w:basedOn w:val="a"/>
    <w:next w:val="a8"/>
    <w:qFormat/>
    <w:pPr>
      <w:tabs>
        <w:tab w:val="left" w:pos="420"/>
      </w:tabs>
      <w:spacing w:after="120" w:line="240" w:lineRule="atLeast"/>
      <w:ind w:left="420" w:hanging="420"/>
      <w:jc w:val="left"/>
    </w:pPr>
    <w:rPr>
      <w:rFonts w:ascii="宋体" w:hAnsi="宋体"/>
    </w:rPr>
  </w:style>
  <w:style w:type="paragraph" w:customStyle="1" w:styleId="CharCharChar">
    <w:name w:val="Char Char Char"/>
    <w:basedOn w:val="a"/>
  </w:style>
  <w:style w:type="paragraph" w:customStyle="1" w:styleId="af9">
    <w:name w:val="正文正文"/>
    <w:basedOn w:val="a"/>
    <w:pPr>
      <w:spacing w:afterLines="25" w:after="78" w:line="360" w:lineRule="auto"/>
      <w:ind w:firstLineChars="200" w:firstLine="200"/>
    </w:pPr>
    <w:rPr>
      <w:sz w:val="24"/>
    </w:rPr>
  </w:style>
  <w:style w:type="paragraph" w:customStyle="1" w:styleId="CharChar">
    <w:name w:val="Char Char"/>
    <w:basedOn w:val="a"/>
  </w:style>
  <w:style w:type="paragraph" w:customStyle="1" w:styleId="Listbullet">
    <w:name w:val="List_bullet"/>
    <w:basedOn w:val="a"/>
    <w:pPr>
      <w:widowControl/>
      <w:numPr>
        <w:numId w:val="1"/>
      </w:numPr>
      <w:jc w:val="left"/>
    </w:pPr>
    <w:rPr>
      <w:kern w:val="0"/>
      <w:sz w:val="24"/>
    </w:rPr>
  </w:style>
  <w:style w:type="paragraph" w:customStyle="1" w:styleId="CharCharCharChar">
    <w:name w:val="Char Char Char Char"/>
    <w:basedOn w:val="a"/>
    <w:qFormat/>
    <w:pPr>
      <w:tabs>
        <w:tab w:val="left" w:pos="360"/>
      </w:tabs>
    </w:pPr>
  </w:style>
  <w:style w:type="paragraph" w:customStyle="1" w:styleId="afa">
    <w:name w:val="正文所"/>
    <w:basedOn w:val="a"/>
    <w:qFormat/>
    <w:pPr>
      <w:spacing w:line="360" w:lineRule="auto"/>
      <w:ind w:firstLineChars="200" w:firstLine="420"/>
    </w:pPr>
    <w:rPr>
      <w:rFonts w:ascii="宋体"/>
    </w:rPr>
  </w:style>
  <w:style w:type="character" w:customStyle="1" w:styleId="Char0">
    <w:name w:val="批注文字 Char"/>
    <w:semiHidden/>
    <w:qFormat/>
    <w:rPr>
      <w:kern w:val="2"/>
      <w:sz w:val="21"/>
      <w:szCs w:val="24"/>
    </w:rPr>
  </w:style>
  <w:style w:type="paragraph" w:customStyle="1" w:styleId="21">
    <w:name w:val="修订2"/>
    <w:hidden/>
    <w:uiPriority w:val="99"/>
    <w:semiHidden/>
    <w:rPr>
      <w:kern w:val="2"/>
      <w:sz w:val="21"/>
    </w:rPr>
  </w:style>
  <w:style w:type="paragraph" w:styleId="afb">
    <w:name w:val="Revision"/>
    <w:hidden/>
    <w:uiPriority w:val="99"/>
    <w:semiHidden/>
    <w:rsid w:val="00BF62A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284416">
      <w:bodyDiv w:val="1"/>
      <w:marLeft w:val="0"/>
      <w:marRight w:val="0"/>
      <w:marTop w:val="0"/>
      <w:marBottom w:val="0"/>
      <w:divBdr>
        <w:top w:val="none" w:sz="0" w:space="0" w:color="auto"/>
        <w:left w:val="none" w:sz="0" w:space="0" w:color="auto"/>
        <w:bottom w:val="none" w:sz="0" w:space="0" w:color="auto"/>
        <w:right w:val="none" w:sz="0" w:space="0" w:color="auto"/>
      </w:divBdr>
    </w:div>
    <w:div w:id="804004480">
      <w:bodyDiv w:val="1"/>
      <w:marLeft w:val="0"/>
      <w:marRight w:val="0"/>
      <w:marTop w:val="0"/>
      <w:marBottom w:val="0"/>
      <w:divBdr>
        <w:top w:val="none" w:sz="0" w:space="0" w:color="auto"/>
        <w:left w:val="none" w:sz="0" w:space="0" w:color="auto"/>
        <w:bottom w:val="none" w:sz="0" w:space="0" w:color="auto"/>
        <w:right w:val="none" w:sz="0" w:space="0" w:color="auto"/>
      </w:divBdr>
    </w:div>
    <w:div w:id="1065182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6.xml"/><Relationship Id="rId3" Type="http://schemas.openxmlformats.org/officeDocument/2006/relationships/numbering" Target="numbering.xml"/><Relationship Id="rId21" Type="http://schemas.openxmlformats.org/officeDocument/2006/relationships/footer" Target="footer11.xml"/><Relationship Id="rId34" Type="http://schemas.openxmlformats.org/officeDocument/2006/relationships/footer" Target="footer24.xml"/><Relationship Id="rId42"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footer" Target="footer19.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footer" Target="footer2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5.xm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footer" Target="footer2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oter" Target="footer20.xml"/><Relationship Id="rId35"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D87893-4A37-4351-947F-EA86F9698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11823</Words>
  <Characters>67397</Characters>
  <Application>Microsoft Office Word</Application>
  <DocSecurity>0</DocSecurity>
  <Lines>561</Lines>
  <Paragraphs>158</Paragraphs>
  <ScaleCrop>false</ScaleCrop>
  <Company/>
  <LinksUpToDate>false</LinksUpToDate>
  <CharactersWithSpaces>79062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___证券投资基金招募说明书1</dc:title>
  <dc:creator>heym</dc:creator>
  <cp:lastModifiedBy>汤玲</cp:lastModifiedBy>
  <cp:revision>11</cp:revision>
  <cp:lastPrinted>2021-04-22T08:55:00Z</cp:lastPrinted>
  <dcterms:created xsi:type="dcterms:W3CDTF">2021-04-08T02:51:00Z</dcterms:created>
  <dcterms:modified xsi:type="dcterms:W3CDTF">2021-04-22T08:55:00Z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